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142" w:bottomFromText="425" w:vertAnchor="page" w:horzAnchor="page" w:tblpY="1"/>
        <w:tblOverlap w:val="never"/>
        <w:tblW w:w="11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341"/>
        <w:gridCol w:w="1916"/>
        <w:gridCol w:w="1916"/>
        <w:gridCol w:w="2767"/>
        <w:gridCol w:w="851"/>
      </w:tblGrid>
      <w:tr w:rsidR="006E53BF" w:rsidRPr="006E53BF" w14:paraId="05D178FA" w14:textId="77777777" w:rsidTr="00FD2B01">
        <w:trPr>
          <w:trHeight w:hRule="exact" w:val="2126"/>
        </w:trPr>
        <w:tc>
          <w:tcPr>
            <w:tcW w:w="2126" w:type="dxa"/>
          </w:tcPr>
          <w:p w14:paraId="7FB63DB6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  <w:tc>
          <w:tcPr>
            <w:tcW w:w="2341" w:type="dxa"/>
          </w:tcPr>
          <w:p w14:paraId="0D6A6F79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  <w:tc>
          <w:tcPr>
            <w:tcW w:w="1916" w:type="dxa"/>
          </w:tcPr>
          <w:p w14:paraId="47432E47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  <w:tc>
          <w:tcPr>
            <w:tcW w:w="1916" w:type="dxa"/>
          </w:tcPr>
          <w:p w14:paraId="775331E8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  <w:tc>
          <w:tcPr>
            <w:tcW w:w="2767" w:type="dxa"/>
          </w:tcPr>
          <w:p w14:paraId="4DAE827F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</w:tcPr>
          <w:p w14:paraId="3AD12DA9" w14:textId="77777777" w:rsidR="00FC51B8" w:rsidRPr="006E53BF" w:rsidRDefault="00FC51B8" w:rsidP="00FD2B01">
            <w:pPr>
              <w:pStyle w:val="GEReferenties"/>
              <w:framePr w:hSpace="0" w:wrap="auto" w:vAnchor="margin" w:hAnchor="text" w:yAlign="inline"/>
              <w:suppressOverlap w:val="0"/>
              <w:rPr>
                <w:rFonts w:asciiTheme="minorHAnsi" w:hAnsiTheme="minorHAnsi" w:cstheme="minorHAnsi"/>
              </w:rPr>
            </w:pPr>
          </w:p>
        </w:tc>
      </w:tr>
    </w:tbl>
    <w:p w14:paraId="26EA2EEC" w14:textId="686D61F5" w:rsidR="00F3099B" w:rsidRPr="006E53BF" w:rsidRDefault="00F3099B" w:rsidP="006F0D03">
      <w:pPr>
        <w:pStyle w:val="GETekst"/>
        <w:ind w:left="-993"/>
        <w:rPr>
          <w:rFonts w:cs="Arial"/>
          <w:sz w:val="22"/>
          <w:szCs w:val="22"/>
        </w:rPr>
      </w:pPr>
    </w:p>
    <w:p w14:paraId="2A1654A2" w14:textId="000882A1" w:rsidR="002C7AED" w:rsidRPr="00091DEB" w:rsidRDefault="002C7AED" w:rsidP="002C7AED">
      <w:pPr>
        <w:jc w:val="both"/>
        <w:rPr>
          <w:rFonts w:cs="Arial"/>
        </w:rPr>
      </w:pPr>
      <w:r w:rsidRPr="375AA0F8">
        <w:rPr>
          <w:rFonts w:cs="Arial"/>
          <w:b/>
          <w:bCs/>
        </w:rPr>
        <w:t>Inlichtingen</w:t>
      </w:r>
      <w:r w:rsidRPr="00091DEB">
        <w:rPr>
          <w:rFonts w:cs="Arial"/>
        </w:rPr>
        <w:t xml:space="preserve"> ten behoeve van de sollicitanten voor een betrekking van </w:t>
      </w:r>
      <w:r w:rsidR="004B06D1">
        <w:rPr>
          <w:rFonts w:cs="Arial"/>
          <w:b/>
          <w:bCs/>
        </w:rPr>
        <w:t>deskundige informaticus-systeembeheerder</w:t>
      </w:r>
      <w:r w:rsidRPr="375AA0F8">
        <w:rPr>
          <w:rFonts w:cs="Arial"/>
          <w:b/>
          <w:bCs/>
        </w:rPr>
        <w:t xml:space="preserve"> </w:t>
      </w:r>
      <w:r w:rsidRPr="00091DEB">
        <w:rPr>
          <w:rFonts w:cs="Arial"/>
        </w:rPr>
        <w:t>(</w:t>
      </w:r>
      <w:r w:rsidR="004B06D1">
        <w:rPr>
          <w:rFonts w:cs="Arial"/>
        </w:rPr>
        <w:t>B1</w:t>
      </w:r>
      <w:r w:rsidRPr="00091DEB">
        <w:rPr>
          <w:rFonts w:cs="Arial"/>
        </w:rPr>
        <w:t>-</w:t>
      </w:r>
      <w:r w:rsidR="004B06D1">
        <w:rPr>
          <w:rFonts w:cs="Arial"/>
        </w:rPr>
        <w:t>B3</w:t>
      </w:r>
      <w:r w:rsidRPr="00091DEB">
        <w:rPr>
          <w:rFonts w:cs="Arial"/>
        </w:rPr>
        <w:t xml:space="preserve">) </w:t>
      </w:r>
      <w:r w:rsidR="00BD4243">
        <w:rPr>
          <w:rFonts w:cs="Arial"/>
        </w:rPr>
        <w:t xml:space="preserve">bij de dienst </w:t>
      </w:r>
      <w:r w:rsidR="004B06D1">
        <w:rPr>
          <w:rFonts w:cs="Arial"/>
        </w:rPr>
        <w:t>ICT</w:t>
      </w:r>
      <w:r w:rsidR="00BD4243">
        <w:rPr>
          <w:rFonts w:cs="Arial"/>
        </w:rPr>
        <w:t xml:space="preserve"> </w:t>
      </w:r>
      <w:r w:rsidRPr="00091DEB">
        <w:rPr>
          <w:rFonts w:cs="Arial"/>
        </w:rPr>
        <w:t>in contractueel verband en voor onbepaalde duur, met voltijdse prestaties.</w:t>
      </w:r>
    </w:p>
    <w:p w14:paraId="35B9A6F0" w14:textId="77777777" w:rsidR="002C7AED" w:rsidRPr="00091DEB" w:rsidRDefault="002C7AED" w:rsidP="002C7AED">
      <w:pPr>
        <w:pBdr>
          <w:bottom w:val="single" w:sz="4" w:space="1" w:color="auto"/>
        </w:pBdr>
        <w:jc w:val="both"/>
        <w:rPr>
          <w:rFonts w:cs="Arial"/>
        </w:rPr>
      </w:pPr>
    </w:p>
    <w:p w14:paraId="2E462818" w14:textId="77777777" w:rsidR="002C7AED" w:rsidRPr="00091DEB" w:rsidRDefault="002C7AED" w:rsidP="002C7AED">
      <w:pPr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6945"/>
      </w:tblGrid>
      <w:tr w:rsidR="002C7AED" w:rsidRPr="00091DEB" w14:paraId="4C754010" w14:textId="77777777" w:rsidTr="375AA0F8">
        <w:trPr>
          <w:trHeight w:val="420"/>
        </w:trPr>
        <w:tc>
          <w:tcPr>
            <w:tcW w:w="284" w:type="dxa"/>
          </w:tcPr>
          <w:p w14:paraId="584C2124" w14:textId="77777777" w:rsidR="002C7AED" w:rsidRPr="00091DEB" w:rsidRDefault="002C7AED" w:rsidP="009251BA">
            <w:pPr>
              <w:rPr>
                <w:rFonts w:cs="Arial"/>
                <w:b/>
              </w:rPr>
            </w:pPr>
            <w:r w:rsidRPr="00091DEB">
              <w:rPr>
                <w:rFonts w:cs="Arial"/>
                <w:b/>
              </w:rPr>
              <w:t>I.</w:t>
            </w:r>
          </w:p>
        </w:tc>
        <w:tc>
          <w:tcPr>
            <w:tcW w:w="6945" w:type="dxa"/>
          </w:tcPr>
          <w:p w14:paraId="7BA03745" w14:textId="77777777" w:rsidR="002C7AED" w:rsidRPr="00091DEB" w:rsidRDefault="002C7AED" w:rsidP="009251BA">
            <w:pPr>
              <w:rPr>
                <w:rFonts w:cs="Arial"/>
                <w:b/>
                <w:bCs/>
                <w:u w:val="single"/>
              </w:rPr>
            </w:pPr>
            <w:r w:rsidRPr="00091DEB">
              <w:rPr>
                <w:rFonts w:cs="Arial"/>
                <w:b/>
                <w:bCs/>
                <w:u w:val="single"/>
              </w:rPr>
              <w:t>Toelatings- en aanwervingsvoorwaarden</w:t>
            </w:r>
          </w:p>
        </w:tc>
      </w:tr>
    </w:tbl>
    <w:p w14:paraId="662C9DAC" w14:textId="77777777" w:rsidR="002C7AED" w:rsidRPr="00091DEB" w:rsidRDefault="002C7AED" w:rsidP="006F6EFB">
      <w:pPr>
        <w:numPr>
          <w:ilvl w:val="0"/>
          <w:numId w:val="2"/>
        </w:numPr>
        <w:spacing w:line="240" w:lineRule="auto"/>
        <w:rPr>
          <w:rFonts w:cs="Arial"/>
        </w:rPr>
      </w:pPr>
      <w:r w:rsidRPr="00091DEB">
        <w:rPr>
          <w:rFonts w:cs="Arial"/>
        </w:rPr>
        <w:t>een gedrag hebben dat in overeenstemming is met de eisen van de beoogde betrekking;</w:t>
      </w:r>
    </w:p>
    <w:p w14:paraId="58A9CD5D" w14:textId="77777777" w:rsidR="002C7AED" w:rsidRPr="00091DEB" w:rsidRDefault="002C7AED" w:rsidP="006F6EFB">
      <w:pPr>
        <w:numPr>
          <w:ilvl w:val="0"/>
          <w:numId w:val="2"/>
        </w:numPr>
        <w:spacing w:line="240" w:lineRule="auto"/>
        <w:rPr>
          <w:rFonts w:cs="Arial"/>
        </w:rPr>
      </w:pPr>
      <w:r w:rsidRPr="00091DEB">
        <w:rPr>
          <w:rFonts w:cs="Arial"/>
        </w:rPr>
        <w:t>de burgerlijke en politieke rechten genieten;</w:t>
      </w:r>
    </w:p>
    <w:p w14:paraId="5B46BB73" w14:textId="06DA7D53" w:rsidR="002C7AED" w:rsidRDefault="002C7AED" w:rsidP="006F6EFB">
      <w:pPr>
        <w:numPr>
          <w:ilvl w:val="0"/>
          <w:numId w:val="2"/>
        </w:numPr>
        <w:spacing w:line="240" w:lineRule="auto"/>
        <w:rPr>
          <w:rFonts w:cs="Arial"/>
        </w:rPr>
      </w:pPr>
      <w:r w:rsidRPr="00091DEB">
        <w:rPr>
          <w:rFonts w:cs="Arial"/>
        </w:rPr>
        <w:t xml:space="preserve">voldoen aan de vereiste over de taalkennis opgelegd door de wetten op het gebruik der talen in bestuurszaken gecoördineerd op 18 juli 1966; </w:t>
      </w:r>
    </w:p>
    <w:p w14:paraId="23278686" w14:textId="44B3237A" w:rsidR="00AE3816" w:rsidRPr="00091DEB" w:rsidRDefault="009B7DA9" w:rsidP="006F6EFB">
      <w:pPr>
        <w:numPr>
          <w:ilvl w:val="0"/>
          <w:numId w:val="2"/>
        </w:numPr>
        <w:spacing w:line="240" w:lineRule="auto"/>
        <w:rPr>
          <w:rFonts w:cs="Arial"/>
        </w:rPr>
      </w:pPr>
      <w:r>
        <w:rPr>
          <w:rFonts w:cs="Arial"/>
        </w:rPr>
        <w:t xml:space="preserve">houder zijn </w:t>
      </w:r>
      <w:r w:rsidR="00DE25D2">
        <w:rPr>
          <w:rFonts w:cs="Arial"/>
        </w:rPr>
        <w:t>van een bachelordiploma</w:t>
      </w:r>
    </w:p>
    <w:p w14:paraId="780F9639" w14:textId="76DE2AAB" w:rsidR="002C7AED" w:rsidRPr="00091DEB" w:rsidRDefault="002C7AED" w:rsidP="006F6EFB">
      <w:pPr>
        <w:numPr>
          <w:ilvl w:val="0"/>
          <w:numId w:val="2"/>
        </w:numPr>
        <w:spacing w:line="240" w:lineRule="auto"/>
        <w:rPr>
          <w:rFonts w:cs="Arial"/>
        </w:rPr>
      </w:pPr>
      <w:r w:rsidRPr="00091DEB">
        <w:rPr>
          <w:rFonts w:cs="Arial"/>
        </w:rPr>
        <w:t>slagen voor de selectieprocedure</w:t>
      </w:r>
      <w:r w:rsidR="00AD34E5" w:rsidRPr="00091DEB">
        <w:rPr>
          <w:rFonts w:cs="Arial"/>
        </w:rPr>
        <w:t>.</w:t>
      </w:r>
    </w:p>
    <w:p w14:paraId="09030E62" w14:textId="77777777" w:rsidR="002C7AED" w:rsidRPr="00091DEB" w:rsidRDefault="002C7AED" w:rsidP="002C7AED">
      <w:pPr>
        <w:rPr>
          <w:rFonts w:cs="Arial"/>
        </w:rPr>
      </w:pPr>
    </w:p>
    <w:tbl>
      <w:tblPr>
        <w:tblW w:w="90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8716"/>
      </w:tblGrid>
      <w:tr w:rsidR="002C7AED" w:rsidRPr="00091DEB" w14:paraId="4C3D64E2" w14:textId="77777777" w:rsidTr="00764A77">
        <w:tc>
          <w:tcPr>
            <w:tcW w:w="284" w:type="dxa"/>
          </w:tcPr>
          <w:p w14:paraId="17004EF5" w14:textId="335CDB78" w:rsidR="002C7AED" w:rsidRPr="00091DEB" w:rsidRDefault="002C7AED" w:rsidP="009251BA">
            <w:pPr>
              <w:jc w:val="both"/>
              <w:rPr>
                <w:rFonts w:cs="Arial"/>
                <w:b/>
              </w:rPr>
            </w:pPr>
            <w:r w:rsidRPr="00091DEB">
              <w:rPr>
                <w:rFonts w:cs="Arial"/>
                <w:b/>
              </w:rPr>
              <w:t>II</w:t>
            </w:r>
          </w:p>
        </w:tc>
        <w:tc>
          <w:tcPr>
            <w:tcW w:w="8716" w:type="dxa"/>
          </w:tcPr>
          <w:p w14:paraId="01E1BDDC" w14:textId="77777777" w:rsidR="002C7AED" w:rsidRPr="00091DEB" w:rsidRDefault="002C7AED" w:rsidP="009251BA">
            <w:pPr>
              <w:jc w:val="both"/>
              <w:rPr>
                <w:rFonts w:cs="Arial"/>
                <w:b/>
                <w:u w:val="single"/>
              </w:rPr>
            </w:pPr>
            <w:r w:rsidRPr="00091DEB">
              <w:rPr>
                <w:rFonts w:cs="Arial"/>
                <w:b/>
                <w:u w:val="single"/>
              </w:rPr>
              <w:t>Functiebeschrijving</w:t>
            </w:r>
          </w:p>
        </w:tc>
      </w:tr>
    </w:tbl>
    <w:p w14:paraId="6A540246" w14:textId="77777777" w:rsidR="002C7AED" w:rsidRPr="00091DEB" w:rsidRDefault="002C7AED" w:rsidP="002C7AED">
      <w:pPr>
        <w:pStyle w:val="Geraardsbergen"/>
        <w:jc w:val="both"/>
        <w:rPr>
          <w:rFonts w:ascii="Arial" w:hAnsi="Arial" w:cs="Arial"/>
          <w:szCs w:val="20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4"/>
      </w:tblGrid>
      <w:tr w:rsidR="006E53BF" w:rsidRPr="00091DEB" w14:paraId="6E68F67F" w14:textId="77777777" w:rsidTr="0038448E"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835E9" w14:textId="77777777" w:rsidR="002C7AED" w:rsidRPr="00091DEB" w:rsidRDefault="002C7AED" w:rsidP="00BA66AF">
            <w:pPr>
              <w:ind w:left="142"/>
              <w:jc w:val="both"/>
              <w:rPr>
                <w:rFonts w:cs="Arial"/>
                <w:i/>
                <w:iCs/>
              </w:rPr>
            </w:pPr>
            <w:r w:rsidRPr="00091DEB">
              <w:rPr>
                <w:rFonts w:cs="Arial"/>
                <w:b/>
                <w:bCs/>
                <w:i/>
                <w:iCs/>
              </w:rPr>
              <w:t>FUNCTIENAAM</w:t>
            </w:r>
            <w:r w:rsidRPr="00091DEB">
              <w:rPr>
                <w:rFonts w:cs="Arial"/>
                <w:i/>
                <w:iCs/>
              </w:rPr>
              <w:t>:</w:t>
            </w:r>
          </w:p>
        </w:tc>
      </w:tr>
    </w:tbl>
    <w:p w14:paraId="4BC55195" w14:textId="77777777" w:rsidR="002C7AED" w:rsidRPr="00091DEB" w:rsidRDefault="002C7AED" w:rsidP="00BA66AF">
      <w:pPr>
        <w:ind w:left="142"/>
        <w:jc w:val="both"/>
        <w:rPr>
          <w:rFonts w:cs="Arial"/>
          <w:sz w:val="16"/>
          <w:szCs w:val="16"/>
        </w:rPr>
      </w:pPr>
    </w:p>
    <w:p w14:paraId="6BD7AD40" w14:textId="13DB4C44" w:rsidR="002C7AED" w:rsidRPr="00091DEB" w:rsidRDefault="004B06D1" w:rsidP="00BA66AF">
      <w:pPr>
        <w:pStyle w:val="Ontwerpnotule"/>
        <w:ind w:left="142"/>
        <w:jc w:val="left"/>
        <w:rPr>
          <w:rFonts w:ascii="Arial" w:hAnsi="Arial" w:cs="Arial"/>
          <w:lang w:val="nl-NL"/>
        </w:rPr>
      </w:pPr>
      <w:r>
        <w:rPr>
          <w:rFonts w:ascii="Arial" w:hAnsi="Arial" w:cs="Arial"/>
          <w:lang w:val="nl-NL"/>
        </w:rPr>
        <w:t>Deskundige informaticus-systeembeheerder</w:t>
      </w:r>
      <w:r w:rsidR="002C7AED" w:rsidRPr="00091DEB">
        <w:rPr>
          <w:rFonts w:ascii="Arial" w:hAnsi="Arial" w:cs="Arial"/>
          <w:lang w:val="nl-NL"/>
        </w:rPr>
        <w:t xml:space="preserve"> </w:t>
      </w:r>
      <w:r w:rsidR="002C7AED" w:rsidRPr="00091DEB">
        <w:rPr>
          <w:rFonts w:ascii="Arial" w:hAnsi="Arial" w:cs="Arial"/>
        </w:rPr>
        <w:t>in contractueel verband</w:t>
      </w:r>
      <w:r w:rsidR="002C7AED" w:rsidRPr="00091DEB">
        <w:rPr>
          <w:rFonts w:ascii="Arial" w:hAnsi="Arial" w:cs="Arial"/>
          <w:lang w:val="nl-NL"/>
        </w:rPr>
        <w:t xml:space="preserve"> (</w:t>
      </w:r>
      <w:r w:rsidR="004D0DE6">
        <w:rPr>
          <w:rFonts w:ascii="Arial" w:hAnsi="Arial" w:cs="Arial"/>
          <w:lang w:val="nl-NL"/>
        </w:rPr>
        <w:t>B1-B2-B3</w:t>
      </w:r>
      <w:r w:rsidR="00406390">
        <w:rPr>
          <w:rFonts w:ascii="Arial" w:hAnsi="Arial" w:cs="Arial"/>
          <w:lang w:val="nl-NL"/>
        </w:rPr>
        <w:t xml:space="preserve">) </w:t>
      </w:r>
      <w:r w:rsidR="002C7AED" w:rsidRPr="00091DEB">
        <w:rPr>
          <w:rFonts w:ascii="Arial" w:hAnsi="Arial" w:cs="Arial"/>
          <w:lang w:val="nl-NL"/>
        </w:rPr>
        <w:t>en voor onbepaalde duur</w:t>
      </w:r>
      <w:r w:rsidR="005C615A">
        <w:rPr>
          <w:rFonts w:ascii="Arial" w:hAnsi="Arial" w:cs="Arial"/>
          <w:lang w:val="nl-NL"/>
        </w:rPr>
        <w:t>.</w:t>
      </w:r>
    </w:p>
    <w:p w14:paraId="2FF81FE5" w14:textId="77777777" w:rsidR="0038448E" w:rsidRPr="00091DEB" w:rsidRDefault="0038448E" w:rsidP="00BA66AF">
      <w:pPr>
        <w:ind w:left="142"/>
        <w:rPr>
          <w:rFonts w:cs="Arial"/>
          <w:bCs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0"/>
      </w:tblGrid>
      <w:tr w:rsidR="0038448E" w:rsidRPr="00091DEB" w14:paraId="70DC4D67" w14:textId="77777777" w:rsidTr="009251BA">
        <w:tc>
          <w:tcPr>
            <w:tcW w:w="3520" w:type="dxa"/>
          </w:tcPr>
          <w:p w14:paraId="5CEC5095" w14:textId="77777777" w:rsidR="0038448E" w:rsidRPr="00091DEB" w:rsidRDefault="0038448E" w:rsidP="00BA66AF">
            <w:pPr>
              <w:ind w:left="142"/>
              <w:rPr>
                <w:rFonts w:cs="Arial"/>
                <w:b/>
                <w:i/>
                <w:iCs/>
                <w:sz w:val="22"/>
                <w:szCs w:val="22"/>
              </w:rPr>
            </w:pPr>
            <w:r w:rsidRPr="002D43D8">
              <w:rPr>
                <w:rFonts w:cs="Arial"/>
                <w:b/>
                <w:i/>
                <w:iCs/>
              </w:rPr>
              <w:t>PLAATS IN DE ORGANISATIE</w:t>
            </w:r>
            <w:r w:rsidRPr="00091DEB">
              <w:rPr>
                <w:rFonts w:cs="Arial"/>
                <w:b/>
                <w:i/>
                <w:iCs/>
                <w:sz w:val="22"/>
                <w:szCs w:val="22"/>
              </w:rPr>
              <w:t>:</w:t>
            </w:r>
          </w:p>
        </w:tc>
      </w:tr>
    </w:tbl>
    <w:p w14:paraId="59A68E65" w14:textId="77777777" w:rsidR="00641238" w:rsidRDefault="00641238" w:rsidP="00641238">
      <w:pPr>
        <w:pStyle w:val="Ontwerpnotule"/>
        <w:ind w:left="142"/>
        <w:jc w:val="left"/>
        <w:rPr>
          <w:rFonts w:ascii="Arial" w:hAnsi="Arial" w:cs="Arial"/>
          <w:lang w:val="nl-NL"/>
        </w:rPr>
      </w:pPr>
    </w:p>
    <w:p w14:paraId="11740D14" w14:textId="1D45A727" w:rsidR="002C7AED" w:rsidRDefault="008427BD" w:rsidP="00641238">
      <w:pPr>
        <w:pStyle w:val="Ontwerpnotule"/>
        <w:ind w:left="142"/>
        <w:jc w:val="left"/>
        <w:rPr>
          <w:rFonts w:ascii="Arial" w:hAnsi="Arial" w:cs="Arial"/>
          <w:lang w:val="nl-NL"/>
        </w:rPr>
      </w:pPr>
      <w:r w:rsidRPr="00641238">
        <w:rPr>
          <w:rFonts w:ascii="Arial" w:hAnsi="Arial" w:cs="Arial"/>
          <w:lang w:val="nl-NL"/>
        </w:rPr>
        <w:t xml:space="preserve">Werkt onder leiding van en rapporteert aan: </w:t>
      </w:r>
      <w:r w:rsidR="004B06D1">
        <w:rPr>
          <w:rFonts w:ascii="Arial" w:hAnsi="Arial" w:cs="Arial"/>
          <w:lang w:val="nl-NL"/>
        </w:rPr>
        <w:t>ICT-manager</w:t>
      </w:r>
    </w:p>
    <w:p w14:paraId="2BD1C78A" w14:textId="77777777" w:rsidR="002241BB" w:rsidRDefault="002241BB" w:rsidP="002241BB">
      <w:pPr>
        <w:pStyle w:val="Ontwerpnotule"/>
        <w:ind w:firstLine="142"/>
        <w:jc w:val="left"/>
        <w:rPr>
          <w:rFonts w:ascii="Arial" w:hAnsi="Arial" w:cs="Arial"/>
          <w:lang w:val="nl-N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0"/>
      </w:tblGrid>
      <w:tr w:rsidR="00F2210C" w:rsidRPr="00091DEB" w14:paraId="50907793" w14:textId="77777777" w:rsidTr="00AE78B9">
        <w:tc>
          <w:tcPr>
            <w:tcW w:w="3520" w:type="dxa"/>
          </w:tcPr>
          <w:p w14:paraId="28BF5E46" w14:textId="35455D91" w:rsidR="00F2210C" w:rsidRPr="002D43D8" w:rsidRDefault="00F2210C" w:rsidP="00AE78B9">
            <w:pPr>
              <w:ind w:left="142"/>
              <w:rPr>
                <w:rFonts w:cs="Arial"/>
                <w:b/>
                <w:i/>
                <w:iCs/>
              </w:rPr>
            </w:pPr>
            <w:r w:rsidRPr="002D43D8">
              <w:rPr>
                <w:rFonts w:cs="Arial"/>
                <w:b/>
                <w:i/>
                <w:iCs/>
              </w:rPr>
              <w:t>HOOFDDOE</w:t>
            </w:r>
            <w:r w:rsidR="002D43D8">
              <w:rPr>
                <w:rFonts w:cs="Arial"/>
                <w:b/>
                <w:i/>
                <w:iCs/>
              </w:rPr>
              <w:t>L</w:t>
            </w:r>
            <w:r w:rsidRPr="002D43D8">
              <w:rPr>
                <w:rFonts w:cs="Arial"/>
                <w:b/>
                <w:i/>
                <w:iCs/>
              </w:rPr>
              <w:t xml:space="preserve"> VAN DE FUNCTIE</w:t>
            </w:r>
          </w:p>
        </w:tc>
      </w:tr>
    </w:tbl>
    <w:p w14:paraId="4077C41A" w14:textId="52DE69C5" w:rsidR="002241BB" w:rsidRPr="002241BB" w:rsidRDefault="002241BB" w:rsidP="00F2210C">
      <w:pPr>
        <w:pStyle w:val="Ontwerpnotule"/>
        <w:jc w:val="left"/>
        <w:rPr>
          <w:rFonts w:ascii="Arial" w:hAnsi="Arial" w:cs="Arial"/>
          <w:b/>
          <w:bCs/>
          <w:lang w:val="nl-NL"/>
        </w:rPr>
      </w:pPr>
    </w:p>
    <w:p w14:paraId="7112C9E1" w14:textId="0D22811C" w:rsidR="00CF29ED" w:rsidRPr="00CF29ED" w:rsidRDefault="00CF29ED" w:rsidP="00CF29ED">
      <w:pPr>
        <w:keepLines/>
        <w:spacing w:after="200" w:line="240" w:lineRule="auto"/>
        <w:jc w:val="both"/>
        <w:rPr>
          <w:rFonts w:eastAsia="Calibri" w:cs="Arial"/>
          <w:lang w:eastAsia="nl-BE"/>
        </w:rPr>
      </w:pPr>
      <w:bookmarkStart w:id="0" w:name="Uitzondering"/>
      <w:bookmarkEnd w:id="0"/>
      <w:r w:rsidRPr="00CF29ED">
        <w:rPr>
          <w:rFonts w:eastAsia="Calibri" w:cs="Arial"/>
          <w:lang w:eastAsia="nl-BE"/>
        </w:rPr>
        <w:t xml:space="preserve">De afdeling ondersteuning staat in voor de optimale ondersteuning van de diverse afdelingen en diensten van de organisatie. De diverse ondersteunende diensten begeleiden de organisatie bij hun communicatiebeleid, personeelsbeleid, ICT-beleid, de administratieve procedures (secretariaat en archief) en het gemeentelijk veiligheids- en handhavingsbeleid (GAS en </w:t>
      </w:r>
      <w:proofErr w:type="spellStart"/>
      <w:r w:rsidRPr="00CF29ED">
        <w:rPr>
          <w:rFonts w:eastAsia="Calibri" w:cs="Arial"/>
          <w:lang w:eastAsia="nl-BE"/>
        </w:rPr>
        <w:t>gemeenschapswacht</w:t>
      </w:r>
      <w:proofErr w:type="spellEnd"/>
      <w:r w:rsidRPr="00CF29ED">
        <w:rPr>
          <w:rFonts w:eastAsia="Calibri" w:cs="Arial"/>
          <w:lang w:eastAsia="nl-BE"/>
        </w:rPr>
        <w:t>). De afdeling biedt eveneens juridische ondersteuning aan de organisatie en staat in voor de schoonmaak, logistiek en bodedienst.</w:t>
      </w:r>
    </w:p>
    <w:p w14:paraId="13443338" w14:textId="78D7A6AF" w:rsidR="001A3556" w:rsidRPr="00C65C63" w:rsidRDefault="00CF29ED" w:rsidP="00CF29ED">
      <w:pPr>
        <w:keepLines/>
        <w:spacing w:after="200" w:line="240" w:lineRule="auto"/>
        <w:jc w:val="both"/>
        <w:rPr>
          <w:rFonts w:eastAsia="Calibri" w:cs="Arial"/>
          <w:lang w:eastAsia="nl-BE"/>
        </w:rPr>
      </w:pPr>
      <w:r w:rsidRPr="00CF29ED">
        <w:rPr>
          <w:rFonts w:eastAsia="Calibri" w:cs="Arial"/>
          <w:lang w:eastAsia="nl-BE"/>
        </w:rPr>
        <w:t xml:space="preserve">De dienst ICT en Databeheer heeft als belangrijkste opdracht om het algemene ICT-beleid uit te tekenen en op te volgen en om het soft- en </w:t>
      </w:r>
      <w:proofErr w:type="spellStart"/>
      <w:r w:rsidRPr="00CF29ED">
        <w:rPr>
          <w:rFonts w:eastAsia="Calibri" w:cs="Arial"/>
          <w:lang w:eastAsia="nl-BE"/>
        </w:rPr>
        <w:t>hardwarematige</w:t>
      </w:r>
      <w:proofErr w:type="spellEnd"/>
      <w:r w:rsidRPr="00CF29ED">
        <w:rPr>
          <w:rFonts w:eastAsia="Calibri" w:cs="Arial"/>
          <w:lang w:eastAsia="nl-BE"/>
        </w:rPr>
        <w:t xml:space="preserve"> luik van projecten te begeleiden en ondersteunen. Daarnaast wordt er verwacht dat deze dienst de organisatie ondersteunt op vlak van beheer en aankoop van soft- en hardware en dat deze proactief ondersteuning biedt bij het verbeteren van de ICT-gerelateerde processen op de diensten. Het bewaken van de veiligheid van de ICT-systemen </w:t>
      </w:r>
      <w:proofErr w:type="spellStart"/>
      <w:r w:rsidRPr="00CF29ED">
        <w:rPr>
          <w:rFonts w:eastAsia="Calibri" w:cs="Arial"/>
          <w:lang w:eastAsia="nl-BE"/>
        </w:rPr>
        <w:t>i.k.v</w:t>
      </w:r>
      <w:proofErr w:type="spellEnd"/>
      <w:r w:rsidRPr="00CF29ED">
        <w:rPr>
          <w:rFonts w:eastAsia="Calibri" w:cs="Arial"/>
          <w:lang w:eastAsia="nl-BE"/>
        </w:rPr>
        <w:t xml:space="preserve">. informatieveiligheid is ook tevens een verantwoordelijkheid van de dienst. Verder moet deze dienst de medewerkers ondersteunen bij ICT-problemen (helpdesk, opleidingen, e.a.).  </w:t>
      </w:r>
    </w:p>
    <w:p w14:paraId="3A6D9634" w14:textId="77777777" w:rsidR="001A3556" w:rsidRPr="00C65C63" w:rsidRDefault="001A3556" w:rsidP="001A3556">
      <w:pPr>
        <w:keepNext/>
        <w:keepLines/>
        <w:spacing w:after="200" w:line="240" w:lineRule="auto"/>
        <w:jc w:val="both"/>
        <w:rPr>
          <w:rFonts w:eastAsia="Calibri" w:cs="Arial"/>
          <w:lang w:eastAsia="nl-BE"/>
        </w:rPr>
      </w:pPr>
      <w:r w:rsidRPr="00C65C63">
        <w:rPr>
          <w:rFonts w:eastAsia="Calibri" w:cs="Arial"/>
          <w:lang w:eastAsia="nl-BE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0"/>
      </w:tblGrid>
      <w:tr w:rsidR="002D43D8" w:rsidRPr="00091DEB" w14:paraId="067DB3EA" w14:textId="77777777" w:rsidTr="00AE78B9">
        <w:tc>
          <w:tcPr>
            <w:tcW w:w="3520" w:type="dxa"/>
          </w:tcPr>
          <w:p w14:paraId="3F143D3A" w14:textId="14458E1A" w:rsidR="002D43D8" w:rsidRPr="00091DEB" w:rsidRDefault="002D43D8" w:rsidP="00AE78B9">
            <w:pPr>
              <w:ind w:left="142"/>
              <w:rPr>
                <w:rFonts w:cs="Arial"/>
                <w:b/>
                <w:i/>
                <w:iCs/>
                <w:sz w:val="22"/>
                <w:szCs w:val="22"/>
              </w:rPr>
            </w:pPr>
            <w:r>
              <w:rPr>
                <w:rFonts w:cs="Arial"/>
                <w:b/>
                <w:i/>
                <w:iCs/>
              </w:rPr>
              <w:lastRenderedPageBreak/>
              <w:t>FUNCTIE-INHOUD</w:t>
            </w:r>
            <w:r w:rsidRPr="00091DEB">
              <w:rPr>
                <w:rFonts w:cs="Arial"/>
                <w:b/>
                <w:i/>
                <w:iCs/>
                <w:sz w:val="22"/>
                <w:szCs w:val="22"/>
              </w:rPr>
              <w:t>:</w:t>
            </w:r>
          </w:p>
        </w:tc>
      </w:tr>
    </w:tbl>
    <w:p w14:paraId="3C16D2D4" w14:textId="77777777" w:rsidR="002D43D8" w:rsidRDefault="002D43D8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127B2149" w14:textId="3112DF8C" w:rsidR="004245C9" w:rsidRPr="002D43D8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2D43D8">
        <w:rPr>
          <w:rFonts w:eastAsia="Times New Roman" w:cs="Arial"/>
          <w:b/>
          <w:bCs/>
          <w:color w:val="000000"/>
          <w:u w:val="single"/>
          <w:lang w:eastAsia="nl-NL"/>
        </w:rPr>
        <w:t>Helpdesk voor ICT-problemen</w:t>
      </w:r>
    </w:p>
    <w:p w14:paraId="6142EBE2" w14:textId="77777777" w:rsidR="00E940D6" w:rsidRPr="004245C9" w:rsidRDefault="00E940D6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18B8A2CC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Optreden als helpdesk voor allerlei ICT-problemen van individuele medewerkers, leidinggevenden, diensten en departementen.</w:t>
      </w:r>
    </w:p>
    <w:p w14:paraId="7E4A2534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concrete taken:</w:t>
      </w:r>
    </w:p>
    <w:p w14:paraId="7D822576" w14:textId="77777777" w:rsidR="004245C9" w:rsidRPr="004245C9" w:rsidRDefault="004245C9" w:rsidP="006F6EFB">
      <w:pPr>
        <w:numPr>
          <w:ilvl w:val="0"/>
          <w:numId w:val="5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het zo snel mogelijk antwoord bieden aan gebruikers die een helpdesk ticket</w:t>
      </w:r>
      <w:r w:rsidRPr="004245C9">
        <w:rPr>
          <w:rFonts w:eastAsia="Times New Roman" w:cs="Arial"/>
          <w:color w:val="000000"/>
          <w:lang w:eastAsia="nl-NL"/>
        </w:rPr>
        <w:br/>
        <w:t>hebben ingevoerd</w:t>
      </w:r>
    </w:p>
    <w:p w14:paraId="04E41D87" w14:textId="77777777" w:rsidR="004245C9" w:rsidRPr="004245C9" w:rsidRDefault="004245C9" w:rsidP="006F6EFB">
      <w:pPr>
        <w:numPr>
          <w:ilvl w:val="0"/>
          <w:numId w:val="5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een oplossing bieden aan het gestelde probleem</w:t>
      </w:r>
    </w:p>
    <w:p w14:paraId="3E4D68AF" w14:textId="77777777" w:rsidR="004245C9" w:rsidRDefault="004245C9" w:rsidP="006F6EFB">
      <w:pPr>
        <w:numPr>
          <w:ilvl w:val="0"/>
          <w:numId w:val="5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het correct opvolgen en afsluiten van de tickets in het systeem</w:t>
      </w:r>
    </w:p>
    <w:p w14:paraId="08CC5A25" w14:textId="77777777" w:rsidR="00E940D6" w:rsidRPr="004245C9" w:rsidRDefault="00E940D6" w:rsidP="00230723">
      <w:pPr>
        <w:spacing w:line="220" w:lineRule="atLeast"/>
        <w:ind w:left="1620"/>
        <w:rPr>
          <w:rFonts w:eastAsia="Times New Roman" w:cs="Arial"/>
          <w:color w:val="000000"/>
          <w:lang w:eastAsia="nl-NL"/>
        </w:rPr>
      </w:pPr>
    </w:p>
    <w:p w14:paraId="3AB5D498" w14:textId="77777777" w:rsidR="004245C9" w:rsidRPr="002D43D8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2D43D8">
        <w:rPr>
          <w:rFonts w:eastAsia="Times New Roman" w:cs="Arial"/>
          <w:b/>
          <w:bCs/>
          <w:color w:val="000000"/>
          <w:u w:val="single"/>
          <w:lang w:eastAsia="nl-NL"/>
        </w:rPr>
        <w:t>Instaan voor het goed functioneren van de geïmplementeerde hardware en software</w:t>
      </w:r>
    </w:p>
    <w:p w14:paraId="105CB667" w14:textId="77777777" w:rsidR="00E940D6" w:rsidRPr="004245C9" w:rsidRDefault="00E940D6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6CA9AEF2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 xml:space="preserve">Dit in een ICT omgeving bestaande uit twee datacentra met 40 servers en meer dan 400 </w:t>
      </w:r>
      <w:proofErr w:type="spellStart"/>
      <w:r w:rsidRPr="004245C9">
        <w:rPr>
          <w:rFonts w:eastAsia="Times New Roman" w:cs="Arial"/>
          <w:color w:val="000000"/>
          <w:lang w:eastAsia="nl-NL"/>
        </w:rPr>
        <w:t>PC’s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, een gedistribueerde netwerkomgeving op een dertigtal locaties verspreid over het grondgebied en waar gebruik wordt gemaakt van moderne ICT-technologie zoals, </w:t>
      </w:r>
      <w:proofErr w:type="spellStart"/>
      <w:r w:rsidRPr="004245C9">
        <w:rPr>
          <w:rFonts w:eastAsia="Times New Roman" w:cs="Arial"/>
          <w:color w:val="000000"/>
          <w:lang w:eastAsia="nl-NL"/>
        </w:rPr>
        <w:t>VWware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, EMC², </w:t>
      </w:r>
      <w:proofErr w:type="spellStart"/>
      <w:r w:rsidRPr="004245C9">
        <w:rPr>
          <w:rFonts w:eastAsia="Times New Roman" w:cs="Arial"/>
          <w:color w:val="000000"/>
          <w:lang w:eastAsia="nl-NL"/>
        </w:rPr>
        <w:t>Brocade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, </w:t>
      </w:r>
      <w:proofErr w:type="spellStart"/>
      <w:r w:rsidRPr="004245C9">
        <w:rPr>
          <w:rFonts w:eastAsia="Times New Roman" w:cs="Arial"/>
          <w:color w:val="000000"/>
          <w:lang w:eastAsia="nl-NL"/>
        </w:rPr>
        <w:t>Vlans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, Cisco, draadloze netwerken, glasvezelnetwerken, Windows servers, Active Directory, </w:t>
      </w:r>
      <w:proofErr w:type="spellStart"/>
      <w:r w:rsidRPr="004245C9">
        <w:rPr>
          <w:rFonts w:eastAsia="Times New Roman" w:cs="Arial"/>
          <w:color w:val="000000"/>
          <w:lang w:eastAsia="nl-NL"/>
        </w:rPr>
        <w:t>Veeam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, Exchange, UTM, </w:t>
      </w:r>
      <w:proofErr w:type="spellStart"/>
      <w:r w:rsidRPr="004245C9">
        <w:rPr>
          <w:rFonts w:eastAsia="Times New Roman" w:cs="Arial"/>
          <w:color w:val="000000"/>
          <w:lang w:eastAsia="nl-NL"/>
        </w:rPr>
        <w:t>etc</w:t>
      </w:r>
      <w:proofErr w:type="spellEnd"/>
    </w:p>
    <w:p w14:paraId="44A9710D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concrete taken:</w:t>
      </w:r>
    </w:p>
    <w:p w14:paraId="3362D25F" w14:textId="77777777" w:rsidR="004245C9" w:rsidRPr="004245C9" w:rsidRDefault="004245C9" w:rsidP="006F6EFB">
      <w:pPr>
        <w:numPr>
          <w:ilvl w:val="0"/>
          <w:numId w:val="6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 xml:space="preserve">op dagelijkse basis: monitoring van de hardware infrastructuur, monitoring van de op deze </w:t>
      </w:r>
      <w:proofErr w:type="spellStart"/>
      <w:r w:rsidRPr="004245C9">
        <w:rPr>
          <w:rFonts w:eastAsia="Times New Roman" w:cs="Arial"/>
          <w:color w:val="000000"/>
          <w:lang w:eastAsia="nl-NL"/>
        </w:rPr>
        <w:t>hw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 draaiende software</w:t>
      </w:r>
    </w:p>
    <w:p w14:paraId="712D4766" w14:textId="77777777" w:rsidR="004245C9" w:rsidRPr="004245C9" w:rsidRDefault="004245C9" w:rsidP="006F6EFB">
      <w:pPr>
        <w:numPr>
          <w:ilvl w:val="0"/>
          <w:numId w:val="6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onderhoudswerkzaamheden met betrekking tot het goed functioneren van de hardware en software op servers en pc’s</w:t>
      </w:r>
    </w:p>
    <w:p w14:paraId="7118F96E" w14:textId="77777777" w:rsidR="004245C9" w:rsidRPr="004245C9" w:rsidRDefault="004245C9" w:rsidP="006F6EFB">
      <w:pPr>
        <w:numPr>
          <w:ilvl w:val="0"/>
          <w:numId w:val="6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het beheer en onderhoud van de back-up omgeving,</w:t>
      </w:r>
    </w:p>
    <w:p w14:paraId="6625E805" w14:textId="77777777" w:rsidR="004245C9" w:rsidRPr="004245C9" w:rsidRDefault="004245C9" w:rsidP="006F6EFB">
      <w:pPr>
        <w:numPr>
          <w:ilvl w:val="0"/>
          <w:numId w:val="6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monitoring en interventies op het Wan/</w:t>
      </w:r>
      <w:proofErr w:type="spellStart"/>
      <w:r w:rsidRPr="004245C9">
        <w:rPr>
          <w:rFonts w:eastAsia="Times New Roman" w:cs="Arial"/>
          <w:color w:val="000000"/>
          <w:lang w:eastAsia="nl-NL"/>
        </w:rPr>
        <w:t>Lan</w:t>
      </w:r>
      <w:proofErr w:type="spellEnd"/>
      <w:r w:rsidRPr="004245C9">
        <w:rPr>
          <w:rFonts w:eastAsia="Times New Roman" w:cs="Arial"/>
          <w:color w:val="000000"/>
          <w:lang w:eastAsia="nl-NL"/>
        </w:rPr>
        <w:t xml:space="preserve"> omgeving</w:t>
      </w:r>
    </w:p>
    <w:p w14:paraId="5742F9C8" w14:textId="77777777" w:rsidR="004245C9" w:rsidRDefault="004245C9" w:rsidP="006F6EFB">
      <w:pPr>
        <w:numPr>
          <w:ilvl w:val="0"/>
          <w:numId w:val="6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instaan voor de beveiliging van de ICT omgeving</w:t>
      </w:r>
    </w:p>
    <w:p w14:paraId="38C16A2A" w14:textId="77777777" w:rsidR="00E940D6" w:rsidRPr="004245C9" w:rsidRDefault="00E940D6" w:rsidP="00E940D6">
      <w:pPr>
        <w:spacing w:line="220" w:lineRule="atLeast"/>
        <w:ind w:left="1620"/>
        <w:rPr>
          <w:rFonts w:eastAsia="Times New Roman" w:cs="Arial"/>
          <w:color w:val="000000"/>
          <w:lang w:eastAsia="nl-NL"/>
        </w:rPr>
      </w:pPr>
    </w:p>
    <w:p w14:paraId="3F75520F" w14:textId="77777777" w:rsidR="004245C9" w:rsidRPr="002D43D8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2D43D8">
        <w:rPr>
          <w:rFonts w:eastAsia="Times New Roman" w:cs="Arial"/>
          <w:b/>
          <w:bCs/>
          <w:color w:val="000000"/>
          <w:u w:val="single"/>
          <w:lang w:eastAsia="nl-NL"/>
        </w:rPr>
        <w:t>Opleidingen ICT voor interne medewerkers</w:t>
      </w:r>
    </w:p>
    <w:p w14:paraId="36963ECD" w14:textId="77777777" w:rsidR="00E940D6" w:rsidRPr="004245C9" w:rsidRDefault="00E940D6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12D9F294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concrete taken:</w:t>
      </w:r>
    </w:p>
    <w:p w14:paraId="4E3BC52C" w14:textId="77777777" w:rsidR="004245C9" w:rsidRDefault="004245C9" w:rsidP="006F6EFB">
      <w:pPr>
        <w:numPr>
          <w:ilvl w:val="0"/>
          <w:numId w:val="7"/>
        </w:num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bij upgrades of bij implementatie van nieuwe software, organiseren of uitvoeren van opleidingen voor de gebruikers zodat deze vlot van de nieuwe functionaliteiten gebruik kunnen maken</w:t>
      </w:r>
    </w:p>
    <w:p w14:paraId="5447C955" w14:textId="77777777" w:rsidR="00A825B0" w:rsidRPr="004245C9" w:rsidRDefault="00A825B0" w:rsidP="00230723">
      <w:pPr>
        <w:spacing w:line="220" w:lineRule="atLeast"/>
        <w:ind w:left="1620"/>
        <w:rPr>
          <w:rFonts w:eastAsia="Times New Roman" w:cs="Arial"/>
          <w:color w:val="000000"/>
          <w:lang w:eastAsia="nl-NL"/>
        </w:rPr>
      </w:pPr>
    </w:p>
    <w:p w14:paraId="660805AB" w14:textId="77777777" w:rsidR="004245C9" w:rsidRPr="00A825B0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A825B0">
        <w:rPr>
          <w:rFonts w:eastAsia="Times New Roman" w:cs="Arial"/>
          <w:b/>
          <w:bCs/>
          <w:color w:val="000000"/>
          <w:u w:val="single"/>
          <w:lang w:eastAsia="nl-NL"/>
        </w:rPr>
        <w:t xml:space="preserve">Documenteren van installaties, configuraties en beheer in de ICT omgeving. </w:t>
      </w:r>
    </w:p>
    <w:p w14:paraId="6428E01D" w14:textId="77777777" w:rsidR="00A825B0" w:rsidRDefault="00A825B0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</w:p>
    <w:p w14:paraId="5CCE6569" w14:textId="6103A6F5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concrete taken:</w:t>
      </w:r>
    </w:p>
    <w:p w14:paraId="75154362" w14:textId="77777777" w:rsidR="004245C9" w:rsidRDefault="004245C9" w:rsidP="006F6EFB">
      <w:pPr>
        <w:numPr>
          <w:ilvl w:val="0"/>
          <w:numId w:val="8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E940D6">
        <w:rPr>
          <w:rFonts w:eastAsia="Times New Roman" w:cs="Arial"/>
          <w:color w:val="000000"/>
          <w:lang w:val="nl-NL" w:eastAsia="nl-NL"/>
        </w:rPr>
        <w:t>documenteren van de geïmplementeerde hardware en software systemen op het vlak van de architectuur, installatieprocedures, en te gebruiken beheers-procedures.</w:t>
      </w:r>
    </w:p>
    <w:p w14:paraId="7BEB0002" w14:textId="77777777" w:rsidR="00E940D6" w:rsidRPr="004245C9" w:rsidRDefault="00E940D6" w:rsidP="00E940D6">
      <w:pPr>
        <w:spacing w:line="220" w:lineRule="atLeast"/>
        <w:ind w:left="720"/>
        <w:rPr>
          <w:rFonts w:eastAsia="Times New Roman" w:cs="Arial"/>
          <w:color w:val="000000"/>
          <w:lang w:val="nl-NL" w:eastAsia="nl-NL"/>
        </w:rPr>
      </w:pPr>
    </w:p>
    <w:p w14:paraId="4BC7096D" w14:textId="77777777" w:rsidR="004245C9" w:rsidRPr="002D43D8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2D43D8">
        <w:rPr>
          <w:rFonts w:eastAsia="Times New Roman" w:cs="Arial"/>
          <w:b/>
          <w:bCs/>
          <w:color w:val="000000"/>
          <w:u w:val="single"/>
          <w:lang w:eastAsia="nl-NL"/>
        </w:rPr>
        <w:t>Projectmatig werken</w:t>
      </w:r>
    </w:p>
    <w:p w14:paraId="2F607FC8" w14:textId="77777777" w:rsidR="00E940D6" w:rsidRPr="004245C9" w:rsidRDefault="00E940D6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2DC17A22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Specifieke, duidelijk afgebakende en dienst overschrijdende (verbeter)projecten op een gestructureerde wijze aanpakken.</w:t>
      </w:r>
    </w:p>
    <w:p w14:paraId="72773487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Doel: vooropgestelde doelen structureel behalen</w:t>
      </w:r>
    </w:p>
    <w:p w14:paraId="62271880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concrete taken:</w:t>
      </w:r>
    </w:p>
    <w:p w14:paraId="10E3D147" w14:textId="77777777" w:rsidR="004245C9" w:rsidRPr="004245C9" w:rsidRDefault="004245C9" w:rsidP="006F6EFB">
      <w:pPr>
        <w:numPr>
          <w:ilvl w:val="0"/>
          <w:numId w:val="9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t>je werkt mee als teammember bij een ICT project</w:t>
      </w:r>
    </w:p>
    <w:p w14:paraId="0EE03E0E" w14:textId="77777777" w:rsidR="004245C9" w:rsidRPr="004245C9" w:rsidRDefault="004245C9" w:rsidP="006F6EFB">
      <w:pPr>
        <w:numPr>
          <w:ilvl w:val="0"/>
          <w:numId w:val="9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t>je bent verantwoordelijk, als projectmanager, voor het succesvol opstarten en afhandelen van een ICT project</w:t>
      </w:r>
    </w:p>
    <w:p w14:paraId="4BB94779" w14:textId="77777777" w:rsidR="004245C9" w:rsidRPr="004245C9" w:rsidRDefault="004245C9" w:rsidP="006F6EFB">
      <w:pPr>
        <w:numPr>
          <w:ilvl w:val="0"/>
          <w:numId w:val="9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t>je geeft leiding aan een project team</w:t>
      </w:r>
    </w:p>
    <w:p w14:paraId="1DF7C321" w14:textId="77777777" w:rsidR="004245C9" w:rsidRPr="00E940D6" w:rsidRDefault="004245C9" w:rsidP="006F6EFB">
      <w:pPr>
        <w:numPr>
          <w:ilvl w:val="0"/>
          <w:numId w:val="9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t>je rapporteert aan het ICT diensthoofd en de project sponsor</w:t>
      </w:r>
    </w:p>
    <w:p w14:paraId="069D4399" w14:textId="77777777" w:rsidR="00E940D6" w:rsidRPr="004245C9" w:rsidRDefault="00E940D6" w:rsidP="00E940D6">
      <w:pPr>
        <w:spacing w:line="220" w:lineRule="atLeast"/>
        <w:ind w:left="720"/>
        <w:rPr>
          <w:rFonts w:eastAsia="Times New Roman" w:cs="Arial"/>
          <w:color w:val="000000"/>
          <w:lang w:val="nl-NL" w:eastAsia="nl-NL"/>
        </w:rPr>
      </w:pPr>
    </w:p>
    <w:p w14:paraId="4505781E" w14:textId="114747FB" w:rsidR="004245C9" w:rsidRPr="002D43D8" w:rsidRDefault="004245C9" w:rsidP="004245C9">
      <w:pPr>
        <w:spacing w:line="220" w:lineRule="atLeast"/>
        <w:rPr>
          <w:rFonts w:eastAsia="Times New Roman" w:cs="Arial"/>
          <w:b/>
          <w:bCs/>
          <w:color w:val="000000"/>
          <w:u w:val="single"/>
          <w:lang w:eastAsia="nl-NL"/>
        </w:rPr>
      </w:pPr>
      <w:r w:rsidRPr="002D43D8">
        <w:rPr>
          <w:rFonts w:eastAsia="Times New Roman" w:cs="Arial"/>
          <w:b/>
          <w:bCs/>
          <w:color w:val="000000"/>
          <w:u w:val="single"/>
          <w:lang w:eastAsia="nl-NL"/>
        </w:rPr>
        <w:t>Permanente bijscholing</w:t>
      </w:r>
    </w:p>
    <w:p w14:paraId="1C16C66F" w14:textId="77777777" w:rsidR="00E940D6" w:rsidRPr="004245C9" w:rsidRDefault="00E940D6" w:rsidP="004245C9">
      <w:pPr>
        <w:spacing w:line="220" w:lineRule="atLeast"/>
        <w:rPr>
          <w:rFonts w:eastAsia="Times New Roman" w:cs="Arial"/>
          <w:b/>
          <w:bCs/>
          <w:color w:val="000000"/>
          <w:lang w:eastAsia="nl-NL"/>
        </w:rPr>
      </w:pPr>
    </w:p>
    <w:p w14:paraId="7DDDFA66" w14:textId="77777777" w:rsidR="004245C9" w:rsidRPr="004245C9" w:rsidRDefault="004245C9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  <w:r w:rsidRPr="004245C9">
        <w:rPr>
          <w:rFonts w:eastAsia="Times New Roman" w:cs="Arial"/>
          <w:color w:val="000000"/>
          <w:lang w:eastAsia="nl-NL"/>
        </w:rPr>
        <w:t>Dit omvat onder meer de volgende taken:</w:t>
      </w:r>
    </w:p>
    <w:p w14:paraId="47DC23A6" w14:textId="77777777" w:rsidR="004245C9" w:rsidRPr="004245C9" w:rsidRDefault="004245C9" w:rsidP="006F6EFB">
      <w:pPr>
        <w:numPr>
          <w:ilvl w:val="0"/>
          <w:numId w:val="10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t>via bijscholing blijf je bij met de continue vernieuwingen die zich in de ICT wereld voordoen</w:t>
      </w:r>
    </w:p>
    <w:p w14:paraId="6350763D" w14:textId="77777777" w:rsidR="004245C9" w:rsidRPr="004245C9" w:rsidRDefault="004245C9" w:rsidP="006F6EFB">
      <w:pPr>
        <w:numPr>
          <w:ilvl w:val="0"/>
          <w:numId w:val="10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eastAsia="nl-NL"/>
        </w:rPr>
        <w:lastRenderedPageBreak/>
        <w:t xml:space="preserve">je neemt zelf het initiatief om via allerlei beschikbare kanalen je </w:t>
      </w:r>
      <w:proofErr w:type="spellStart"/>
      <w:r w:rsidRPr="004245C9">
        <w:rPr>
          <w:rFonts w:eastAsia="Times New Roman" w:cs="Arial"/>
          <w:color w:val="000000"/>
          <w:lang w:eastAsia="nl-NL"/>
        </w:rPr>
        <w:t>skill</w:t>
      </w:r>
      <w:proofErr w:type="spellEnd"/>
      <w:r w:rsidRPr="004245C9">
        <w:rPr>
          <w:rFonts w:eastAsia="Times New Roman" w:cs="Arial"/>
          <w:color w:val="000000"/>
          <w:lang w:eastAsia="nl-NL"/>
        </w:rPr>
        <w:t>-set uit te breiden en te verbeteren</w:t>
      </w:r>
    </w:p>
    <w:p w14:paraId="20D4E152" w14:textId="77777777" w:rsidR="004245C9" w:rsidRDefault="004245C9" w:rsidP="006F6EFB">
      <w:pPr>
        <w:numPr>
          <w:ilvl w:val="0"/>
          <w:numId w:val="10"/>
        </w:numPr>
        <w:spacing w:line="220" w:lineRule="atLeast"/>
        <w:rPr>
          <w:rFonts w:eastAsia="Times New Roman" w:cs="Arial"/>
          <w:color w:val="000000"/>
          <w:lang w:val="nl-NL" w:eastAsia="nl-NL"/>
        </w:rPr>
      </w:pPr>
      <w:r w:rsidRPr="004245C9">
        <w:rPr>
          <w:rFonts w:eastAsia="Times New Roman" w:cs="Arial"/>
          <w:color w:val="000000"/>
          <w:lang w:val="nl-NL" w:eastAsia="nl-NL"/>
        </w:rPr>
        <w:t>je volgt de nodige opleidingen om je taken te kunnen uitvoeren</w:t>
      </w:r>
    </w:p>
    <w:p w14:paraId="20C07CCD" w14:textId="77777777" w:rsidR="002D43D8" w:rsidRPr="004245C9" w:rsidRDefault="002D43D8" w:rsidP="002D43D8">
      <w:pPr>
        <w:spacing w:line="220" w:lineRule="atLeast"/>
        <w:ind w:left="720"/>
        <w:rPr>
          <w:rFonts w:eastAsia="Times New Roman" w:cs="Arial"/>
          <w:color w:val="000000"/>
          <w:lang w:val="nl-NL" w:eastAsia="nl-NL"/>
        </w:rPr>
      </w:pPr>
    </w:p>
    <w:p w14:paraId="0392FBF9" w14:textId="21D4D47E" w:rsidR="00892720" w:rsidRDefault="004245C9" w:rsidP="004245C9">
      <w:pPr>
        <w:spacing w:line="220" w:lineRule="atLeast"/>
        <w:rPr>
          <w:rFonts w:eastAsia="Times New Roman" w:cs="Arial"/>
          <w:i/>
          <w:color w:val="000000"/>
          <w:lang w:eastAsia="nl-NL"/>
        </w:rPr>
      </w:pPr>
      <w:r w:rsidRPr="004245C9">
        <w:rPr>
          <w:rFonts w:eastAsia="Times New Roman" w:cs="Arial"/>
          <w:i/>
          <w:color w:val="000000"/>
          <w:lang w:eastAsia="nl-NL"/>
        </w:rPr>
        <w:t>Verruimende bepaling: op vraag van de direct leidinggevende verricht de medewerker ondersteunende taken van de eigen dienst of van andere diensten</w:t>
      </w:r>
    </w:p>
    <w:p w14:paraId="0CB27372" w14:textId="77777777" w:rsidR="00230723" w:rsidRDefault="00230723" w:rsidP="004245C9">
      <w:pPr>
        <w:spacing w:line="220" w:lineRule="atLeast"/>
        <w:rPr>
          <w:rFonts w:eastAsia="Times New Roman" w:cs="Arial"/>
          <w:color w:val="000000"/>
          <w:lang w:eastAsia="nl-N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0"/>
      </w:tblGrid>
      <w:tr w:rsidR="00230723" w:rsidRPr="00091DEB" w14:paraId="642302D3" w14:textId="77777777" w:rsidTr="00AE78B9">
        <w:tc>
          <w:tcPr>
            <w:tcW w:w="3520" w:type="dxa"/>
          </w:tcPr>
          <w:p w14:paraId="664AF196" w14:textId="045F8D22" w:rsidR="00230723" w:rsidRPr="002D43D8" w:rsidRDefault="00230723" w:rsidP="00AE78B9">
            <w:pPr>
              <w:ind w:left="142"/>
              <w:rPr>
                <w:rFonts w:cs="Arial"/>
                <w:b/>
                <w:i/>
                <w:iCs/>
              </w:rPr>
            </w:pPr>
            <w:r>
              <w:rPr>
                <w:rFonts w:cs="Arial"/>
                <w:b/>
                <w:i/>
                <w:iCs/>
              </w:rPr>
              <w:t>COMPETENTIEPROFIEL</w:t>
            </w:r>
          </w:p>
        </w:tc>
      </w:tr>
    </w:tbl>
    <w:p w14:paraId="7FC5E985" w14:textId="77777777" w:rsidR="00892720" w:rsidRPr="008E52F4" w:rsidRDefault="00892720" w:rsidP="00A550E4">
      <w:pPr>
        <w:spacing w:line="220" w:lineRule="atLeast"/>
        <w:rPr>
          <w:rFonts w:eastAsia="Times New Roman" w:cs="Arial"/>
          <w:color w:val="000000"/>
          <w:lang w:eastAsia="nl-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992"/>
      </w:tblGrid>
      <w:tr w:rsidR="000C0F19" w:rsidRPr="009352AD" w14:paraId="56E91E81" w14:textId="77777777" w:rsidTr="00C420FF">
        <w:trPr>
          <w:cantSplit/>
          <w:trHeight w:val="37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3FFF5" w14:textId="77777777" w:rsidR="000C0F19" w:rsidRPr="009352AD" w:rsidRDefault="000C0F19" w:rsidP="00C420FF">
            <w:pPr>
              <w:keepLines/>
              <w:spacing w:line="240" w:lineRule="auto"/>
              <w:rPr>
                <w:rFonts w:eastAsia="Calibri" w:cs="Arial"/>
                <w:b/>
                <w:lang w:eastAsia="nl-BE"/>
              </w:rPr>
            </w:pPr>
            <w:bookmarkStart w:id="1" w:name="CompetentiesTabel"/>
            <w:bookmarkEnd w:id="1"/>
            <w:r w:rsidRPr="009352AD">
              <w:rPr>
                <w:rFonts w:eastAsia="Calibri" w:cs="Arial"/>
                <w:b/>
                <w:lang w:eastAsia="nl-BE"/>
              </w:rPr>
              <w:t>Competentie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514A" w14:textId="5E1A4E5A" w:rsidR="000C0F19" w:rsidRPr="009352AD" w:rsidRDefault="000C0F19" w:rsidP="00C420FF">
            <w:pPr>
              <w:keepLines/>
              <w:spacing w:line="240" w:lineRule="auto"/>
              <w:rPr>
                <w:rFonts w:eastAsia="Calibri" w:cs="Arial"/>
                <w:b/>
                <w:lang w:eastAsia="nl-BE"/>
              </w:rPr>
            </w:pPr>
            <w:r>
              <w:rPr>
                <w:rFonts w:eastAsia="Calibri" w:cs="Arial"/>
                <w:b/>
                <w:lang w:eastAsia="nl-BE"/>
              </w:rPr>
              <w:t>Niveau</w:t>
            </w:r>
          </w:p>
        </w:tc>
      </w:tr>
      <w:tr w:rsidR="000C0F19" w:rsidRPr="009352AD" w14:paraId="35D3258F" w14:textId="77777777" w:rsidTr="000C0F19">
        <w:trPr>
          <w:cantSplit/>
          <w:trHeight w:val="28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2A0F" w14:textId="77777777" w:rsidR="000C0F19" w:rsidRPr="009352AD" w:rsidRDefault="000C0F19" w:rsidP="000C0F19">
            <w:pPr>
              <w:keepLines/>
              <w:spacing w:line="240" w:lineRule="auto"/>
              <w:jc w:val="both"/>
              <w:rPr>
                <w:rFonts w:eastAsia="Calibri" w:cs="Arial"/>
                <w:lang w:eastAsia="nl-BE"/>
              </w:rPr>
            </w:pPr>
            <w:r w:rsidRPr="009352AD">
              <w:rPr>
                <w:rFonts w:eastAsia="Calibri" w:cs="Arial"/>
                <w:lang w:eastAsia="nl-BE"/>
              </w:rPr>
              <w:t>Samenwerken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4A34" w14:textId="716C699B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2</w:t>
            </w:r>
          </w:p>
        </w:tc>
      </w:tr>
      <w:tr w:rsidR="000C0F19" w:rsidRPr="009352AD" w14:paraId="46675B89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9FC4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Klantgerichtheid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DA40" w14:textId="425026F7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3</w:t>
            </w:r>
          </w:p>
        </w:tc>
      </w:tr>
      <w:tr w:rsidR="000C0F19" w:rsidRPr="009352AD" w14:paraId="26C9C534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F8046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Resultaatgericht werken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B2C7" w14:textId="77830ECE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2</w:t>
            </w:r>
          </w:p>
        </w:tc>
      </w:tr>
      <w:tr w:rsidR="000C0F19" w:rsidRPr="009352AD" w14:paraId="3BD03747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1C55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Inzet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A472" w14:textId="687C64B2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3</w:t>
            </w:r>
          </w:p>
        </w:tc>
      </w:tr>
      <w:tr w:rsidR="000C0F19" w:rsidRPr="009352AD" w14:paraId="56FBD3D2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56DD8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Communiceren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C326" w14:textId="560028F1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2</w:t>
            </w:r>
          </w:p>
        </w:tc>
      </w:tr>
      <w:tr w:rsidR="000C0F19" w:rsidRPr="009352AD" w14:paraId="3C3E3EB0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F888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Specifieke vaardigheden beheersen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39B2" w14:textId="3ED792BD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3</w:t>
            </w:r>
          </w:p>
        </w:tc>
      </w:tr>
      <w:tr w:rsidR="000C0F19" w:rsidRPr="009352AD" w14:paraId="1C652DFD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BD4E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Integriteit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62B3B" w14:textId="00CE2801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2</w:t>
            </w:r>
          </w:p>
        </w:tc>
      </w:tr>
      <w:tr w:rsidR="000C0F19" w:rsidRPr="009352AD" w14:paraId="38375D4C" w14:textId="77777777" w:rsidTr="000C0F19">
        <w:trPr>
          <w:cantSplit/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0452" w14:textId="77777777" w:rsidR="000C0F19" w:rsidRPr="009352AD" w:rsidRDefault="000C0F19" w:rsidP="000C0F19">
            <w:pPr>
              <w:spacing w:line="276" w:lineRule="auto"/>
              <w:jc w:val="both"/>
              <w:rPr>
                <w:rFonts w:eastAsia="Times New Roman" w:cs="Arial"/>
              </w:rPr>
            </w:pPr>
            <w:r w:rsidRPr="009352AD">
              <w:rPr>
                <w:rFonts w:eastAsia="Times New Roman" w:cs="Arial"/>
              </w:rPr>
              <w:t>Kwaliteitsvol werken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C497" w14:textId="05593C70" w:rsidR="000C0F19" w:rsidRPr="009352AD" w:rsidRDefault="000C0F19" w:rsidP="000C0F19">
            <w:pPr>
              <w:keepLines/>
              <w:spacing w:line="240" w:lineRule="auto"/>
              <w:jc w:val="center"/>
              <w:rPr>
                <w:rFonts w:eastAsia="Calibri" w:cs="Arial"/>
                <w:lang w:eastAsia="nl-BE"/>
              </w:rPr>
            </w:pPr>
            <w:r>
              <w:rPr>
                <w:rFonts w:eastAsia="Calibri" w:cs="Arial"/>
                <w:lang w:eastAsia="nl-BE"/>
              </w:rPr>
              <w:t>2</w:t>
            </w:r>
          </w:p>
        </w:tc>
      </w:tr>
    </w:tbl>
    <w:p w14:paraId="11B0E701" w14:textId="77777777" w:rsidR="001A3556" w:rsidRDefault="001A3556" w:rsidP="002C7AED">
      <w:pPr>
        <w:pStyle w:val="Geraardsbergen"/>
        <w:jc w:val="both"/>
        <w:rPr>
          <w:rFonts w:ascii="Arial" w:hAnsi="Arial" w:cs="Arial"/>
          <w:b/>
          <w:bCs/>
          <w:szCs w:val="20"/>
          <w:u w:val="single"/>
        </w:rPr>
      </w:pPr>
    </w:p>
    <w:p w14:paraId="66EA58D4" w14:textId="77777777" w:rsidR="001A3556" w:rsidRDefault="001A3556" w:rsidP="002C7AED">
      <w:pPr>
        <w:pStyle w:val="Geraardsbergen"/>
        <w:jc w:val="both"/>
        <w:rPr>
          <w:rFonts w:ascii="Arial" w:hAnsi="Arial" w:cs="Arial"/>
          <w:b/>
          <w:bCs/>
          <w:szCs w:val="20"/>
          <w:u w:val="single"/>
        </w:rPr>
      </w:pPr>
    </w:p>
    <w:p w14:paraId="4F15C034" w14:textId="0950BA47" w:rsidR="001A3556" w:rsidRDefault="00BD6352" w:rsidP="002C7AED">
      <w:pPr>
        <w:pStyle w:val="Geraardsbergen"/>
        <w:jc w:val="both"/>
        <w:rPr>
          <w:rFonts w:ascii="Arial" w:hAnsi="Arial" w:cs="Arial"/>
          <w:b/>
          <w:bCs/>
          <w:szCs w:val="20"/>
          <w:u w:val="single"/>
        </w:rPr>
      </w:pPr>
      <w:r>
        <w:rPr>
          <w:rFonts w:ascii="Arial" w:hAnsi="Arial" w:cs="Arial"/>
          <w:b/>
          <w:bCs/>
          <w:szCs w:val="20"/>
          <w:u w:val="single"/>
        </w:rPr>
        <w:t>III. Inhoud van de selectieprocedur</w:t>
      </w:r>
      <w:r w:rsidR="007012E5">
        <w:rPr>
          <w:rFonts w:ascii="Arial" w:hAnsi="Arial" w:cs="Arial"/>
          <w:b/>
          <w:bCs/>
          <w:szCs w:val="20"/>
          <w:u w:val="single"/>
        </w:rPr>
        <w:t>e</w:t>
      </w:r>
    </w:p>
    <w:p w14:paraId="6A583A25" w14:textId="77777777" w:rsidR="001A3556" w:rsidRDefault="001A3556" w:rsidP="002C7AED">
      <w:pPr>
        <w:pStyle w:val="Geraardsbergen"/>
        <w:jc w:val="both"/>
        <w:rPr>
          <w:rFonts w:ascii="Arial" w:hAnsi="Arial" w:cs="Arial"/>
          <w:b/>
          <w:bCs/>
          <w:szCs w:val="20"/>
          <w:u w:val="single"/>
        </w:rPr>
      </w:pPr>
    </w:p>
    <w:p w14:paraId="0515E877" w14:textId="77777777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>De selectieprocedure bestaat uit twee gedeelten.</w:t>
      </w:r>
    </w:p>
    <w:p w14:paraId="3D07C2AA" w14:textId="77777777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</w:p>
    <w:p w14:paraId="67382AB1" w14:textId="01804785" w:rsidR="00CB3617" w:rsidRPr="00CB3617" w:rsidRDefault="00CB3617" w:rsidP="00CB3617">
      <w:pPr>
        <w:pStyle w:val="Geraardsbergen"/>
        <w:jc w:val="both"/>
        <w:rPr>
          <w:rFonts w:ascii="Arial" w:hAnsi="Arial" w:cs="Arial"/>
          <w:szCs w:val="20"/>
        </w:rPr>
      </w:pPr>
      <w:r w:rsidRPr="00CB3617">
        <w:rPr>
          <w:rFonts w:ascii="Arial" w:hAnsi="Arial" w:cs="Arial"/>
          <w:szCs w:val="20"/>
        </w:rPr>
        <w:t>1.</w:t>
      </w:r>
      <w:r>
        <w:rPr>
          <w:rFonts w:ascii="Arial" w:hAnsi="Arial" w:cs="Arial"/>
          <w:szCs w:val="20"/>
        </w:rPr>
        <w:t xml:space="preserve"> </w:t>
      </w:r>
      <w:r w:rsidR="000862EA" w:rsidRPr="00B503F1">
        <w:rPr>
          <w:rFonts w:ascii="Arial" w:hAnsi="Arial" w:cs="Arial"/>
          <w:b/>
          <w:bCs/>
          <w:szCs w:val="20"/>
        </w:rPr>
        <w:t>Schriftelijk</w:t>
      </w:r>
      <w:r w:rsidR="007012E5" w:rsidRPr="00CB3617">
        <w:rPr>
          <w:rFonts w:ascii="Arial" w:hAnsi="Arial" w:cs="Arial"/>
          <w:szCs w:val="20"/>
        </w:rPr>
        <w:t xml:space="preserve"> </w:t>
      </w:r>
      <w:r w:rsidR="007012E5" w:rsidRPr="00B503F1">
        <w:rPr>
          <w:rFonts w:ascii="Arial" w:hAnsi="Arial" w:cs="Arial"/>
          <w:b/>
          <w:bCs/>
          <w:szCs w:val="20"/>
        </w:rPr>
        <w:t>gedeelte</w:t>
      </w:r>
      <w:r w:rsidR="007012E5" w:rsidRPr="00CB3617">
        <w:rPr>
          <w:rFonts w:ascii="Arial" w:hAnsi="Arial" w:cs="Arial"/>
          <w:szCs w:val="20"/>
        </w:rPr>
        <w:t xml:space="preserve">: /50 punten </w:t>
      </w:r>
    </w:p>
    <w:p w14:paraId="39D1002B" w14:textId="15688EBA" w:rsidR="00CB3617" w:rsidRPr="00CB3617" w:rsidRDefault="00CB3617" w:rsidP="00CB3617">
      <w:pPr>
        <w:spacing w:after="200" w:line="276" w:lineRule="auto"/>
        <w:rPr>
          <w:rFonts w:cs="Arial"/>
        </w:rPr>
      </w:pPr>
      <w:r w:rsidRPr="00CB3617">
        <w:rPr>
          <w:rFonts w:cs="Arial"/>
        </w:rPr>
        <w:t>De kandidaat wordt geconfronteerd met één of meerdere stalen van het uitvoerend werk dat in de beoogde functie aan bod komt.</w:t>
      </w:r>
    </w:p>
    <w:p w14:paraId="09603307" w14:textId="22004AB7" w:rsidR="007012E5" w:rsidRPr="00CB3617" w:rsidRDefault="007012E5" w:rsidP="009977B8">
      <w:pPr>
        <w:pStyle w:val="Geraardsbergen"/>
        <w:rPr>
          <w:rFonts w:ascii="Arial" w:hAnsi="Arial" w:cs="Arial"/>
          <w:szCs w:val="20"/>
          <w:lang w:val="nl-BE"/>
        </w:rPr>
      </w:pPr>
    </w:p>
    <w:p w14:paraId="6EBFFC1D" w14:textId="28C8B948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 xml:space="preserve">2. </w:t>
      </w:r>
      <w:r w:rsidRPr="002D7A91">
        <w:rPr>
          <w:rFonts w:ascii="Arial" w:hAnsi="Arial" w:cs="Arial"/>
          <w:b/>
          <w:bCs/>
          <w:szCs w:val="20"/>
        </w:rPr>
        <w:t>Mondeling gedeelte</w:t>
      </w:r>
      <w:r w:rsidRPr="007012E5">
        <w:rPr>
          <w:rFonts w:ascii="Arial" w:hAnsi="Arial" w:cs="Arial"/>
          <w:szCs w:val="20"/>
        </w:rPr>
        <w:t>: /50 punten</w:t>
      </w:r>
    </w:p>
    <w:p w14:paraId="5637DE38" w14:textId="77777777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>Evaluatie van de overeenstemming van het profiel van de kandidaat met de specifieke vereisten</w:t>
      </w:r>
    </w:p>
    <w:p w14:paraId="2BABB1C8" w14:textId="77777777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>en competenties van de functie, evenals van zijn motivatie en van zijn interesse voor het</w:t>
      </w:r>
    </w:p>
    <w:p w14:paraId="15CAC71F" w14:textId="1180B527" w:rsidR="007012E5" w:rsidRPr="007012E5" w:rsidRDefault="007012E5" w:rsidP="007012E5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>werkterrein.</w:t>
      </w:r>
    </w:p>
    <w:p w14:paraId="2A08D6CE" w14:textId="77777777" w:rsidR="00280E3E" w:rsidRPr="00962C95" w:rsidRDefault="00280E3E" w:rsidP="007012E5">
      <w:pPr>
        <w:pStyle w:val="Geraardsbergen"/>
        <w:jc w:val="both"/>
        <w:rPr>
          <w:rFonts w:ascii="Arial" w:hAnsi="Arial" w:cs="Arial"/>
          <w:szCs w:val="20"/>
          <w:lang w:val="nl-BE"/>
        </w:rPr>
      </w:pPr>
    </w:p>
    <w:p w14:paraId="7878AB65" w14:textId="1DB167D4" w:rsidR="007407A7" w:rsidRPr="00BF1FC4" w:rsidRDefault="007012E5" w:rsidP="00BF1FC4">
      <w:pPr>
        <w:pStyle w:val="Geraardsbergen"/>
        <w:jc w:val="both"/>
        <w:rPr>
          <w:rFonts w:ascii="Arial" w:hAnsi="Arial" w:cs="Arial"/>
          <w:szCs w:val="20"/>
        </w:rPr>
      </w:pPr>
      <w:r w:rsidRPr="007012E5">
        <w:rPr>
          <w:rFonts w:ascii="Arial" w:hAnsi="Arial" w:cs="Arial"/>
          <w:szCs w:val="20"/>
        </w:rPr>
        <w:t>Om als geslaagd te worden beschouwd moeten de kandidaten voor elk selectiegedeelte</w:t>
      </w:r>
      <w:r w:rsidR="00AF46C0">
        <w:rPr>
          <w:rFonts w:ascii="Arial" w:hAnsi="Arial" w:cs="Arial"/>
          <w:szCs w:val="20"/>
        </w:rPr>
        <w:t xml:space="preserve"> </w:t>
      </w:r>
      <w:r w:rsidR="009100E4">
        <w:rPr>
          <w:rFonts w:ascii="Arial" w:hAnsi="Arial" w:cs="Arial"/>
          <w:szCs w:val="20"/>
        </w:rPr>
        <w:t xml:space="preserve">vijftig </w:t>
      </w:r>
      <w:r w:rsidRPr="007012E5">
        <w:rPr>
          <w:rFonts w:ascii="Arial" w:hAnsi="Arial" w:cs="Arial"/>
          <w:szCs w:val="20"/>
        </w:rPr>
        <w:t>procent van de punten behalen</w:t>
      </w:r>
      <w:r w:rsidR="0000078D">
        <w:rPr>
          <w:rFonts w:ascii="Arial" w:hAnsi="Arial" w:cs="Arial"/>
          <w:szCs w:val="20"/>
        </w:rPr>
        <w:t xml:space="preserve"> en minstens zestig procent op het geheel van het examen</w:t>
      </w:r>
      <w:r w:rsidR="007407A7">
        <w:rPr>
          <w:rFonts w:cs="Arial"/>
          <w:b/>
          <w:bCs/>
          <w:u w:val="single"/>
        </w:rPr>
        <w:br w:type="page"/>
      </w:r>
    </w:p>
    <w:p w14:paraId="486590DE" w14:textId="1E31D302" w:rsidR="00356181" w:rsidRPr="00091DEB" w:rsidRDefault="00356181" w:rsidP="006F6EFB">
      <w:pPr>
        <w:pStyle w:val="Lijstalinea"/>
        <w:numPr>
          <w:ilvl w:val="0"/>
          <w:numId w:val="3"/>
        </w:numPr>
        <w:tabs>
          <w:tab w:val="left" w:pos="284"/>
        </w:tabs>
        <w:spacing w:line="240" w:lineRule="auto"/>
        <w:ind w:hanging="720"/>
        <w:rPr>
          <w:rFonts w:cs="Arial"/>
          <w:b/>
          <w:bCs/>
          <w:u w:val="single"/>
        </w:rPr>
      </w:pPr>
      <w:r w:rsidRPr="00091DEB">
        <w:rPr>
          <w:rFonts w:cs="Arial"/>
          <w:b/>
          <w:bCs/>
          <w:u w:val="single"/>
        </w:rPr>
        <w:lastRenderedPageBreak/>
        <w:t>Aanstelling en wervingsreserve</w:t>
      </w:r>
    </w:p>
    <w:p w14:paraId="7B737FA5" w14:textId="77777777" w:rsidR="00356181" w:rsidRPr="00091DEB" w:rsidRDefault="00356181" w:rsidP="00356181">
      <w:pPr>
        <w:ind w:left="708"/>
        <w:rPr>
          <w:rFonts w:cs="Arial"/>
        </w:rPr>
      </w:pPr>
    </w:p>
    <w:p w14:paraId="18F4C578" w14:textId="77777777" w:rsidR="00356181" w:rsidRPr="00091DEB" w:rsidRDefault="00356181" w:rsidP="009F500F">
      <w:pPr>
        <w:ind w:left="360" w:hanging="360"/>
        <w:rPr>
          <w:rFonts w:cs="Arial"/>
        </w:rPr>
      </w:pPr>
      <w:r w:rsidRPr="00091DEB">
        <w:rPr>
          <w:rFonts w:cs="Arial"/>
        </w:rPr>
        <w:t xml:space="preserve">De geslaagden voor de selectieprocedure komen in aanmerking voor een aanstelling. </w:t>
      </w:r>
    </w:p>
    <w:p w14:paraId="77EDD6EA" w14:textId="4590695B" w:rsidR="005F2021" w:rsidRDefault="00356181" w:rsidP="005F2021">
      <w:pPr>
        <w:rPr>
          <w:rFonts w:cs="Arial"/>
        </w:rPr>
      </w:pPr>
      <w:r w:rsidRPr="00091DEB">
        <w:rPr>
          <w:rFonts w:cs="Arial"/>
        </w:rPr>
        <w:t>De geslaagde kandidaten die niet onmiddellijk in dienst worden genomen, worden in een wervingsreserve in contractueel verband voor een duur van drie jaar opgenomen.</w:t>
      </w:r>
    </w:p>
    <w:p w14:paraId="339D1AF0" w14:textId="49D02CB0" w:rsidR="005F2021" w:rsidRPr="00091DEB" w:rsidRDefault="005F2021" w:rsidP="00701895">
      <w:pPr>
        <w:spacing w:after="160" w:line="259" w:lineRule="auto"/>
        <w:rPr>
          <w:rFonts w:cs="Arial"/>
          <w:b/>
          <w:u w:val="single"/>
        </w:rPr>
      </w:pPr>
    </w:p>
    <w:p w14:paraId="463172C1" w14:textId="17516795" w:rsidR="002C6BCB" w:rsidRPr="00091DEB" w:rsidRDefault="002C6BCB" w:rsidP="006F6EFB">
      <w:pPr>
        <w:pStyle w:val="Lijstalinea"/>
        <w:numPr>
          <w:ilvl w:val="0"/>
          <w:numId w:val="3"/>
        </w:numPr>
        <w:spacing w:line="240" w:lineRule="auto"/>
        <w:ind w:left="284" w:hanging="284"/>
        <w:rPr>
          <w:rFonts w:cs="Arial"/>
          <w:b/>
          <w:bCs/>
          <w:u w:val="single"/>
        </w:rPr>
      </w:pPr>
      <w:r w:rsidRPr="00091DEB">
        <w:rPr>
          <w:rFonts w:cs="Arial"/>
          <w:b/>
          <w:bCs/>
          <w:u w:val="single"/>
        </w:rPr>
        <w:t>Bezoldiging</w:t>
      </w:r>
    </w:p>
    <w:p w14:paraId="1599C608" w14:textId="478176D1" w:rsidR="00473B73" w:rsidRPr="00091DEB" w:rsidRDefault="00473B73" w:rsidP="005F7CD5">
      <w:pPr>
        <w:pStyle w:val="Plattetekst3"/>
        <w:jc w:val="both"/>
        <w:rPr>
          <w:rFonts w:cs="Arial"/>
          <w:sz w:val="20"/>
          <w:szCs w:val="20"/>
        </w:rPr>
      </w:pPr>
      <w:r w:rsidRPr="00091DEB">
        <w:rPr>
          <w:rFonts w:cs="Arial"/>
          <w:sz w:val="20"/>
          <w:szCs w:val="20"/>
        </w:rPr>
        <w:t xml:space="preserve">De bruto aanvangsmaandwedde kan variëren </w:t>
      </w:r>
      <w:r w:rsidR="003B7855">
        <w:rPr>
          <w:rFonts w:cs="Arial"/>
          <w:sz w:val="20"/>
          <w:szCs w:val="20"/>
        </w:rPr>
        <w:t>tussen 3.059,64</w:t>
      </w:r>
      <w:r w:rsidR="003B7855" w:rsidRPr="002C7AED">
        <w:rPr>
          <w:rFonts w:cs="Arial"/>
          <w:sz w:val="20"/>
          <w:szCs w:val="20"/>
        </w:rPr>
        <w:t xml:space="preserve"> euro en </w:t>
      </w:r>
      <w:r w:rsidR="003B7855">
        <w:rPr>
          <w:rFonts w:cs="Arial"/>
          <w:sz w:val="20"/>
          <w:szCs w:val="20"/>
        </w:rPr>
        <w:t>5.155,42</w:t>
      </w:r>
      <w:r w:rsidR="003B7855" w:rsidRPr="002C7AED">
        <w:rPr>
          <w:rFonts w:cs="Arial"/>
          <w:sz w:val="20"/>
          <w:szCs w:val="20"/>
        </w:rPr>
        <w:t xml:space="preserve"> euro</w:t>
      </w:r>
      <w:r w:rsidRPr="00091DEB">
        <w:rPr>
          <w:rFonts w:cs="Arial"/>
          <w:sz w:val="20"/>
          <w:szCs w:val="20"/>
        </w:rPr>
        <w:t xml:space="preserve"> afhankelijk van relevante ervaring en anciënniteit. </w:t>
      </w:r>
    </w:p>
    <w:p w14:paraId="78447C0A" w14:textId="2E2EADCA" w:rsidR="002C6BCB" w:rsidRPr="00091DEB" w:rsidRDefault="00DD4E90" w:rsidP="00473B73">
      <w:pPr>
        <w:spacing w:after="120"/>
        <w:jc w:val="both"/>
        <w:rPr>
          <w:rFonts w:cs="Arial"/>
        </w:rPr>
      </w:pPr>
      <w:r>
        <w:rPr>
          <w:rFonts w:cs="Arial"/>
        </w:rPr>
        <w:t>Relevant</w:t>
      </w:r>
      <w:r w:rsidR="006E71EF">
        <w:rPr>
          <w:rFonts w:cs="Arial"/>
        </w:rPr>
        <w:t>e</w:t>
      </w:r>
      <w:r>
        <w:rPr>
          <w:rFonts w:cs="Arial"/>
        </w:rPr>
        <w:t xml:space="preserve"> e</w:t>
      </w:r>
      <w:r w:rsidR="002C6BCB" w:rsidRPr="00091DEB">
        <w:rPr>
          <w:rFonts w:cs="Arial"/>
        </w:rPr>
        <w:t>rvaring uit de openbare sector wordt volledig overgenomen, ervaring uit de privé of als zelfstandige wordt overgenomen voor zover deze relevant is.</w:t>
      </w:r>
    </w:p>
    <w:p w14:paraId="76578F81" w14:textId="32E8D7F2" w:rsidR="002C6BCB" w:rsidRPr="00091DEB" w:rsidRDefault="002C6BCB" w:rsidP="00473B73">
      <w:pPr>
        <w:jc w:val="both"/>
        <w:rPr>
          <w:rFonts w:cs="Arial"/>
        </w:rPr>
      </w:pPr>
      <w:r w:rsidRPr="00091DEB">
        <w:rPr>
          <w:rFonts w:cs="Arial"/>
        </w:rPr>
        <w:t>Interessante voordelen: maaltijdcheques van 7,36 euro waarvan 1,09 euro persoonlijke bijdrage, mogelijkheid tot aansluiting bij de gratis collectieve hospitalisatieverzekering (gezinsleden kunnen aansluiten tegen betaling), fietsvergoeding van 0,3</w:t>
      </w:r>
      <w:r w:rsidR="005F7CD5">
        <w:rPr>
          <w:rFonts w:cs="Arial"/>
        </w:rPr>
        <w:t>7</w:t>
      </w:r>
      <w:r w:rsidRPr="00091DEB">
        <w:rPr>
          <w:rFonts w:cs="Arial"/>
        </w:rPr>
        <w:t xml:space="preserve"> euro/km, </w:t>
      </w:r>
      <w:r w:rsidR="0056623A">
        <w:rPr>
          <w:rFonts w:cs="Arial"/>
        </w:rPr>
        <w:t xml:space="preserve">80% </w:t>
      </w:r>
      <w:r w:rsidRPr="00091DEB">
        <w:rPr>
          <w:rFonts w:cs="Arial"/>
        </w:rPr>
        <w:t>tussenkomst woon-werkverkeer openbaar vervoer, eindejaarspremie, opbouw 2</w:t>
      </w:r>
      <w:r w:rsidRPr="00091DEB">
        <w:rPr>
          <w:rFonts w:cs="Arial"/>
          <w:vertAlign w:val="superscript"/>
        </w:rPr>
        <w:t>de</w:t>
      </w:r>
      <w:r w:rsidRPr="00091DEB">
        <w:rPr>
          <w:rFonts w:cs="Arial"/>
        </w:rPr>
        <w:t xml:space="preserve"> pensioenpijler van 3% van het pensioengevend jaarloon</w:t>
      </w:r>
      <w:r w:rsidR="00FA3004">
        <w:rPr>
          <w:rFonts w:cs="Arial"/>
        </w:rPr>
        <w:t>, mogelijkheid tot fietslease na 3 maanden in dienst</w:t>
      </w:r>
      <w:r w:rsidR="005522AF">
        <w:rPr>
          <w:rFonts w:cs="Arial"/>
        </w:rPr>
        <w:t>, dienstactiviteiten doorheen het jaar</w:t>
      </w:r>
      <w:r w:rsidR="004130FB">
        <w:rPr>
          <w:rFonts w:cs="Arial"/>
        </w:rPr>
        <w:t>.</w:t>
      </w:r>
    </w:p>
    <w:p w14:paraId="00F29A9E" w14:textId="3A443217" w:rsidR="002C6BCB" w:rsidRPr="00091DEB" w:rsidRDefault="002C6BCB" w:rsidP="00473B73">
      <w:pPr>
        <w:spacing w:after="120"/>
        <w:jc w:val="both"/>
        <w:rPr>
          <w:rFonts w:cs="Arial"/>
        </w:rPr>
      </w:pPr>
      <w:r w:rsidRPr="00091DEB">
        <w:rPr>
          <w:rFonts w:cs="Arial"/>
        </w:rPr>
        <w:t xml:space="preserve">Je geniet van </w:t>
      </w:r>
      <w:r w:rsidR="00253C50" w:rsidRPr="00091DEB">
        <w:rPr>
          <w:rFonts w:cs="Arial"/>
        </w:rPr>
        <w:t>30</w:t>
      </w:r>
      <w:r w:rsidRPr="00091DEB">
        <w:rPr>
          <w:rFonts w:cs="Arial"/>
        </w:rPr>
        <w:t xml:space="preserve"> vakantiedagen bij een voltijdse betrekking en 1</w:t>
      </w:r>
      <w:r w:rsidR="00253C50" w:rsidRPr="00091DEB">
        <w:rPr>
          <w:rFonts w:cs="Arial"/>
        </w:rPr>
        <w:t>4</w:t>
      </w:r>
      <w:r w:rsidRPr="00091DEB">
        <w:rPr>
          <w:rFonts w:cs="Arial"/>
        </w:rPr>
        <w:t xml:space="preserve"> feestdagen.</w:t>
      </w:r>
    </w:p>
    <w:p w14:paraId="1D3B261F" w14:textId="77777777" w:rsidR="00BA657A" w:rsidRPr="00091DEB" w:rsidRDefault="00BA657A" w:rsidP="002C7AED">
      <w:pPr>
        <w:tabs>
          <w:tab w:val="left" w:pos="284"/>
        </w:tabs>
        <w:jc w:val="both"/>
        <w:rPr>
          <w:rFonts w:cs="Arial"/>
        </w:rPr>
      </w:pPr>
    </w:p>
    <w:p w14:paraId="0D221AC5" w14:textId="77777777" w:rsidR="00970D4A" w:rsidRPr="00091DEB" w:rsidRDefault="00970D4A" w:rsidP="006F6EFB">
      <w:pPr>
        <w:numPr>
          <w:ilvl w:val="0"/>
          <w:numId w:val="4"/>
        </w:numPr>
        <w:tabs>
          <w:tab w:val="clear" w:pos="720"/>
        </w:tabs>
        <w:spacing w:line="240" w:lineRule="auto"/>
        <w:ind w:left="284" w:hanging="284"/>
        <w:rPr>
          <w:rFonts w:cs="Arial"/>
          <w:b/>
          <w:bCs/>
          <w:u w:val="single"/>
        </w:rPr>
      </w:pPr>
      <w:r w:rsidRPr="00091DEB">
        <w:rPr>
          <w:rFonts w:cs="Arial"/>
          <w:b/>
          <w:bCs/>
          <w:u w:val="single"/>
        </w:rPr>
        <w:t>Indiening van de kandidaturen</w:t>
      </w:r>
    </w:p>
    <w:p w14:paraId="7069B12F" w14:textId="77777777" w:rsidR="00970D4A" w:rsidRPr="00091DEB" w:rsidRDefault="00970D4A" w:rsidP="00970D4A">
      <w:pPr>
        <w:ind w:left="708"/>
        <w:rPr>
          <w:rFonts w:cs="Arial"/>
          <w:u w:val="single"/>
        </w:rPr>
      </w:pPr>
    </w:p>
    <w:p w14:paraId="56E9EAFA" w14:textId="62A0850D" w:rsidR="00021FDD" w:rsidRPr="009621FF" w:rsidRDefault="009A3286" w:rsidP="009A3286">
      <w:pPr>
        <w:spacing w:after="120"/>
        <w:rPr>
          <w:rFonts w:cs="Arial"/>
          <w:b/>
          <w:bCs/>
        </w:rPr>
      </w:pPr>
      <w:r>
        <w:rPr>
          <w:rFonts w:cs="Arial"/>
        </w:rPr>
        <w:t>Inschrijven kan tot en met</w:t>
      </w:r>
      <w:r w:rsidR="003A5BC7">
        <w:rPr>
          <w:rFonts w:cs="Arial"/>
        </w:rPr>
        <w:t xml:space="preserve"> </w:t>
      </w:r>
      <w:r w:rsidR="001B4D25">
        <w:rPr>
          <w:rFonts w:cs="Arial"/>
          <w:b/>
          <w:bCs/>
        </w:rPr>
        <w:t>6</w:t>
      </w:r>
      <w:r w:rsidR="003A5BC7" w:rsidRPr="003A5BC7">
        <w:rPr>
          <w:rFonts w:cs="Arial"/>
          <w:b/>
          <w:bCs/>
        </w:rPr>
        <w:t xml:space="preserve"> september 2026</w:t>
      </w:r>
      <w:r w:rsidR="003A5BC7">
        <w:rPr>
          <w:rFonts w:cs="Arial"/>
        </w:rPr>
        <w:t xml:space="preserve"> </w:t>
      </w:r>
      <w:r w:rsidRPr="007A23AB">
        <w:rPr>
          <w:rFonts w:cs="Arial"/>
        </w:rPr>
        <w:t>via deze link</w:t>
      </w:r>
      <w:r>
        <w:rPr>
          <w:rFonts w:cs="Arial"/>
          <w:b/>
          <w:bCs/>
        </w:rPr>
        <w:t xml:space="preserve">: </w:t>
      </w:r>
      <w:hyperlink r:id="rId10" w:history="1">
        <w:r w:rsidR="009621FF" w:rsidRPr="00CC0C87">
          <w:rPr>
            <w:rStyle w:val="Hyperlink"/>
            <w:rFonts w:ascii="Arial" w:hAnsi="Arial" w:cs="Arial"/>
            <w:b/>
            <w:bCs/>
            <w:sz w:val="20"/>
          </w:rPr>
          <w:t>https://www.jobsolutions.be/register/30348-84</w:t>
        </w:r>
      </w:hyperlink>
      <w:r w:rsidR="009621FF">
        <w:rPr>
          <w:rFonts w:cs="Arial"/>
          <w:b/>
          <w:bCs/>
        </w:rPr>
        <w:t xml:space="preserve"> </w:t>
      </w:r>
      <w:r w:rsidR="00E91A76" w:rsidRPr="00E91A76">
        <w:rPr>
          <w:rStyle w:val="Hyperlink"/>
          <w:rFonts w:ascii="Arial" w:hAnsi="Arial"/>
          <w:sz w:val="20"/>
        </w:rPr>
        <w:t xml:space="preserve"> </w:t>
      </w:r>
      <w:r w:rsidRPr="0080426F">
        <w:rPr>
          <w:rStyle w:val="Hyperlink"/>
        </w:rPr>
        <w:t>(</w:t>
      </w:r>
      <w:r w:rsidRPr="0080426F">
        <w:rPr>
          <w:rFonts w:cs="Arial"/>
        </w:rPr>
        <w:t xml:space="preserve">datum </w:t>
      </w:r>
      <w:r>
        <w:rPr>
          <w:rFonts w:cs="Arial"/>
        </w:rPr>
        <w:t>e-sollicitatie telt)</w:t>
      </w:r>
      <w:r w:rsidR="00142D5C">
        <w:rPr>
          <w:rFonts w:cs="Arial"/>
        </w:rPr>
        <w:t>.</w:t>
      </w:r>
    </w:p>
    <w:p w14:paraId="121EBC12" w14:textId="77777777" w:rsidR="001F46F4" w:rsidRDefault="003123EE" w:rsidP="009A3286">
      <w:pPr>
        <w:spacing w:after="120"/>
        <w:rPr>
          <w:rFonts w:cs="Arial"/>
          <w:b/>
          <w:bCs/>
        </w:rPr>
      </w:pPr>
      <w:r>
        <w:rPr>
          <w:rFonts w:cs="Arial"/>
        </w:rPr>
        <w:t>S</w:t>
      </w:r>
      <w:r w:rsidR="00F4074F" w:rsidRPr="003D0D81">
        <w:rPr>
          <w:rFonts w:cs="Arial"/>
        </w:rPr>
        <w:t xml:space="preserve">amen met een </w:t>
      </w:r>
      <w:r w:rsidR="00F4074F" w:rsidRPr="00FE2C3F">
        <w:rPr>
          <w:rFonts w:cs="Arial"/>
          <w:b/>
          <w:bCs/>
        </w:rPr>
        <w:t xml:space="preserve">curriculum vitae </w:t>
      </w:r>
      <w:r w:rsidR="001F46F4">
        <w:rPr>
          <w:rFonts w:cs="Arial"/>
          <w:b/>
          <w:bCs/>
        </w:rPr>
        <w:t>en een kopie van het bachelordiploma.</w:t>
      </w:r>
    </w:p>
    <w:p w14:paraId="1BCB64C0" w14:textId="3DFCA3A2" w:rsidR="009A3286" w:rsidRPr="0080426F" w:rsidRDefault="009A3286" w:rsidP="009A3286">
      <w:pPr>
        <w:spacing w:after="120"/>
      </w:pPr>
      <w:r w:rsidRPr="00357641">
        <w:rPr>
          <w:rFonts w:cs="Arial"/>
          <w:color w:val="000000"/>
        </w:rPr>
        <w:t xml:space="preserve">Bijkomende inlichtingen kan </w:t>
      </w:r>
      <w:r>
        <w:rPr>
          <w:rFonts w:cs="Arial"/>
          <w:color w:val="000000"/>
        </w:rPr>
        <w:t>je</w:t>
      </w:r>
      <w:r w:rsidRPr="00357641">
        <w:rPr>
          <w:rFonts w:cs="Arial"/>
          <w:color w:val="000000"/>
        </w:rPr>
        <w:t xml:space="preserve"> bekomen bij </w:t>
      </w:r>
      <w:r w:rsidR="001F46F4">
        <w:rPr>
          <w:rFonts w:cs="Arial"/>
          <w:color w:val="000000"/>
        </w:rPr>
        <w:t xml:space="preserve">Jan De Smet, </w:t>
      </w:r>
      <w:r w:rsidR="00F11720">
        <w:rPr>
          <w:rFonts w:cs="Arial"/>
          <w:color w:val="000000"/>
        </w:rPr>
        <w:t>054 43 02 10</w:t>
      </w:r>
      <w:r w:rsidR="001F46F4">
        <w:rPr>
          <w:rFonts w:cs="Arial"/>
          <w:color w:val="000000"/>
        </w:rPr>
        <w:t xml:space="preserve"> </w:t>
      </w:r>
      <w:r w:rsidRPr="00C84B6C">
        <w:rPr>
          <w:rFonts w:cs="Arial"/>
          <w:color w:val="000000"/>
        </w:rPr>
        <w:t xml:space="preserve">of via mail: </w:t>
      </w:r>
      <w:hyperlink r:id="rId11" w:history="1">
        <w:r w:rsidR="001F46F4" w:rsidRPr="00B92980">
          <w:rPr>
            <w:rStyle w:val="Hyperlink"/>
            <w:rFonts w:ascii="Arial" w:hAnsi="Arial" w:cs="Arial"/>
            <w:sz w:val="20"/>
          </w:rPr>
          <w:t>jan.desmet@geraardsbergen.be</w:t>
        </w:r>
      </w:hyperlink>
      <w:r w:rsidRPr="00C84B6C">
        <w:rPr>
          <w:rFonts w:cs="Arial"/>
          <w:color w:val="1E6DFF" w:themeColor="accent1" w:themeTint="99"/>
        </w:rPr>
        <w:t xml:space="preserve"> </w:t>
      </w:r>
    </w:p>
    <w:p w14:paraId="64E4CF3F" w14:textId="3A80CF32" w:rsidR="009A3286" w:rsidRDefault="009A3286" w:rsidP="009A3286">
      <w:pPr>
        <w:spacing w:after="120"/>
        <w:rPr>
          <w:rFonts w:cs="Arial"/>
          <w:color w:val="000000"/>
        </w:rPr>
      </w:pPr>
      <w:r w:rsidRPr="0070478E">
        <w:rPr>
          <w:rFonts w:cs="Arial"/>
          <w:color w:val="000000"/>
        </w:rPr>
        <w:t xml:space="preserve">Inlichtingen over de arbeidsvoorwaarden en de selectieprocedure kunnen bekomen worden bij de personeelsdienst op het nummer +32 54 </w:t>
      </w:r>
      <w:r w:rsidR="005B1576">
        <w:rPr>
          <w:rFonts w:cs="Arial"/>
          <w:color w:val="000000"/>
        </w:rPr>
        <w:t>43 02 68</w:t>
      </w:r>
      <w:r w:rsidRPr="0070478E">
        <w:rPr>
          <w:rFonts w:cs="Arial"/>
          <w:color w:val="000000"/>
        </w:rPr>
        <w:t xml:space="preserve"> of via mail: </w:t>
      </w:r>
      <w:hyperlink r:id="rId12" w:history="1">
        <w:r w:rsidRPr="00163FF3">
          <w:rPr>
            <w:rStyle w:val="Hyperlink"/>
            <w:rFonts w:ascii="Arial" w:hAnsi="Arial" w:cs="Arial"/>
            <w:color w:val="1E6DFF" w:themeColor="accent1" w:themeTint="99"/>
            <w:sz w:val="20"/>
            <w:u w:val="single"/>
          </w:rPr>
          <w:t>werving@geraardsbergen.be</w:t>
        </w:r>
      </w:hyperlink>
      <w:r w:rsidRPr="0070478E">
        <w:rPr>
          <w:rFonts w:cs="Arial"/>
          <w:color w:val="1E6DFF" w:themeColor="accent1" w:themeTint="99"/>
        </w:rPr>
        <w:t xml:space="preserve"> </w:t>
      </w:r>
    </w:p>
    <w:p w14:paraId="3C7A665D" w14:textId="77777777" w:rsidR="00F53282" w:rsidRDefault="00F53282" w:rsidP="00F53282">
      <w:pPr>
        <w:spacing w:after="120"/>
        <w:rPr>
          <w:rFonts w:cs="Arial"/>
          <w:color w:val="000000"/>
        </w:rPr>
      </w:pPr>
      <w:r>
        <w:rPr>
          <w:rFonts w:cs="Arial"/>
          <w:color w:val="000000"/>
        </w:rPr>
        <w:t>De selectieprocedure is vergelijkend: de kandidaat met het beste resultaat wordt aangesteld voor de functie.</w:t>
      </w:r>
    </w:p>
    <w:p w14:paraId="48708686" w14:textId="77777777" w:rsidR="002132FE" w:rsidRDefault="002132FE" w:rsidP="002132FE">
      <w:pPr>
        <w:spacing w:after="120"/>
        <w:jc w:val="both"/>
        <w:rPr>
          <w:rFonts w:cs="Arial"/>
          <w:color w:val="000000"/>
        </w:rPr>
      </w:pPr>
      <w:r w:rsidRPr="002132FE">
        <w:rPr>
          <w:rFonts w:cs="Arial"/>
          <w:color w:val="000000"/>
        </w:rPr>
        <w:t xml:space="preserve">De kandidaat die in aanmerking komt voor de aanstelling, zal </w:t>
      </w:r>
      <w:r w:rsidRPr="002132FE">
        <w:rPr>
          <w:rFonts w:cs="Arial"/>
          <w:b/>
          <w:bCs/>
          <w:color w:val="000000"/>
        </w:rPr>
        <w:t>vóór</w:t>
      </w:r>
      <w:r w:rsidRPr="002132FE">
        <w:rPr>
          <w:rFonts w:cs="Arial"/>
          <w:color w:val="000000"/>
        </w:rPr>
        <w:t xml:space="preserve"> de effectieve indiensttreding gevraagd worden een </w:t>
      </w:r>
      <w:r w:rsidRPr="002132FE">
        <w:rPr>
          <w:rFonts w:cs="Arial"/>
          <w:b/>
          <w:bCs/>
          <w:color w:val="000000"/>
        </w:rPr>
        <w:t>uittreksel uit het strafregister</w:t>
      </w:r>
      <w:r w:rsidRPr="002132FE">
        <w:rPr>
          <w:rFonts w:cs="Arial"/>
          <w:color w:val="000000"/>
        </w:rPr>
        <w:t xml:space="preserve"> (model 1, niet ouder dan drie maanden) voor te leggen.</w:t>
      </w:r>
    </w:p>
    <w:p w14:paraId="3EB5D022" w14:textId="77777777" w:rsidR="00F53282" w:rsidRDefault="00F53282" w:rsidP="00F53282">
      <w:pPr>
        <w:spacing w:after="1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De andere geslaagde kandidaten komen terecht in een wervingsreserve die drie jaar geldig blijft.</w:t>
      </w:r>
    </w:p>
    <w:p w14:paraId="5FFE73BA" w14:textId="77777777" w:rsidR="00F53282" w:rsidRDefault="00F53282" w:rsidP="00F53282">
      <w:pPr>
        <w:spacing w:after="1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Zo maak je ook na de procedure nog kans op een toekomstige aanstelling.</w:t>
      </w:r>
    </w:p>
    <w:p w14:paraId="437E5720" w14:textId="165AF489" w:rsidR="000A32CF" w:rsidRPr="009B7DC8" w:rsidRDefault="00812FD9" w:rsidP="009B7DC8">
      <w:pPr>
        <w:spacing w:after="120"/>
        <w:jc w:val="both"/>
        <w:rPr>
          <w:rFonts w:cs="Arial"/>
          <w:color w:val="000000"/>
        </w:rPr>
      </w:pPr>
      <w:r w:rsidRPr="00812FD9">
        <w:rPr>
          <w:rFonts w:cs="Arial"/>
          <w:color w:val="000000"/>
        </w:rPr>
        <w:t xml:space="preserve">De </w:t>
      </w:r>
      <w:r w:rsidR="00E7241E">
        <w:rPr>
          <w:rFonts w:cs="Arial"/>
          <w:color w:val="000000"/>
        </w:rPr>
        <w:t xml:space="preserve">data en de </w:t>
      </w:r>
      <w:r w:rsidRPr="00812FD9">
        <w:rPr>
          <w:rFonts w:cs="Arial"/>
          <w:color w:val="000000"/>
        </w:rPr>
        <w:t>locatie van beide examengedeeltes zal later worden meegedeeld.</w:t>
      </w:r>
    </w:p>
    <w:p w14:paraId="626539C3" w14:textId="78088803" w:rsidR="00970D4A" w:rsidRPr="00BF1FC4" w:rsidRDefault="00F53282" w:rsidP="00BF1FC4">
      <w:pPr>
        <w:spacing w:after="1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We verwelkomen diversiteit. We focussen op je kwaliteiten</w:t>
      </w:r>
      <w:r w:rsidRPr="00213B73">
        <w:rPr>
          <w:rFonts w:cs="Arial"/>
          <w:color w:val="000000"/>
        </w:rPr>
        <w:t xml:space="preserve">, </w:t>
      </w:r>
      <w:r>
        <w:rPr>
          <w:rFonts w:cs="Arial"/>
          <w:color w:val="000000"/>
        </w:rPr>
        <w:t>niet op je</w:t>
      </w:r>
      <w:r w:rsidRPr="00213B73">
        <w:rPr>
          <w:rFonts w:cs="Arial"/>
          <w:color w:val="000000"/>
        </w:rPr>
        <w:t xml:space="preserve"> geslacht, origine,</w:t>
      </w:r>
      <w:r>
        <w:rPr>
          <w:rFonts w:cs="Arial"/>
          <w:color w:val="000000"/>
        </w:rPr>
        <w:t xml:space="preserve"> geboortejaar, </w:t>
      </w:r>
      <w:r w:rsidRPr="004C6E6E">
        <w:rPr>
          <w:rFonts w:cs="Arial"/>
          <w:color w:val="000000"/>
        </w:rPr>
        <w:t xml:space="preserve">geaardheid of </w:t>
      </w:r>
      <w:r>
        <w:rPr>
          <w:rFonts w:cs="Arial"/>
          <w:color w:val="000000"/>
        </w:rPr>
        <w:t>beperkingen</w:t>
      </w:r>
      <w:r w:rsidRPr="004C6E6E">
        <w:rPr>
          <w:rFonts w:cs="Arial"/>
          <w:color w:val="000000"/>
        </w:rPr>
        <w:t>.</w:t>
      </w:r>
    </w:p>
    <w:sectPr w:rsidR="00970D4A" w:rsidRPr="00BF1FC4" w:rsidSect="00B74248">
      <w:headerReference w:type="first" r:id="rId13"/>
      <w:footerReference w:type="first" r:id="rId14"/>
      <w:pgSz w:w="11906" w:h="16838"/>
      <w:pgMar w:top="1701" w:right="1276" w:bottom="1276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E9142" w14:textId="77777777" w:rsidR="006F6EFB" w:rsidRDefault="006F6EFB" w:rsidP="00EA2385">
      <w:pPr>
        <w:spacing w:line="240" w:lineRule="auto"/>
      </w:pPr>
      <w:r>
        <w:separator/>
      </w:r>
    </w:p>
  </w:endnote>
  <w:endnote w:type="continuationSeparator" w:id="0">
    <w:p w14:paraId="35160749" w14:textId="77777777" w:rsidR="006F6EFB" w:rsidRDefault="006F6EFB" w:rsidP="00EA2385">
      <w:pPr>
        <w:spacing w:line="240" w:lineRule="auto"/>
      </w:pPr>
      <w:r>
        <w:continuationSeparator/>
      </w:r>
    </w:p>
  </w:endnote>
  <w:endnote w:type="continuationNotice" w:id="1">
    <w:p w14:paraId="2220BF67" w14:textId="77777777" w:rsidR="006F6EFB" w:rsidRDefault="006F6E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1C8A3" w14:textId="77777777" w:rsidR="007C0968" w:rsidRPr="007C0968" w:rsidRDefault="007C0968" w:rsidP="00EA2385">
    <w:pPr>
      <w:pStyle w:val="Voettekst"/>
    </w:pPr>
  </w:p>
  <w:p w14:paraId="23EAD8BA" w14:textId="77777777" w:rsidR="007C0968" w:rsidRPr="007C0968" w:rsidRDefault="007C0968" w:rsidP="00EA2385">
    <w:pPr>
      <w:pStyle w:val="Voettekst"/>
      <w:rPr>
        <w:sz w:val="21"/>
        <w:szCs w:val="21"/>
      </w:rPr>
    </w:pPr>
  </w:p>
  <w:p w14:paraId="0389244D" w14:textId="77777777" w:rsidR="007C0968" w:rsidRPr="007C0968" w:rsidRDefault="007C0968" w:rsidP="00EA2385">
    <w:pPr>
      <w:pStyle w:val="Voettekst"/>
      <w:rPr>
        <w:sz w:val="22"/>
        <w:szCs w:val="22"/>
      </w:rPr>
    </w:pPr>
  </w:p>
  <w:p w14:paraId="3F425173" w14:textId="77777777" w:rsidR="007C0968" w:rsidRPr="007C0968" w:rsidRDefault="007C0968" w:rsidP="00EA2385">
    <w:pPr>
      <w:pStyle w:val="Voettekst"/>
      <w:rPr>
        <w:sz w:val="22"/>
        <w:szCs w:val="22"/>
      </w:rPr>
    </w:pPr>
  </w:p>
  <w:p w14:paraId="6E3B7A72" w14:textId="77777777" w:rsidR="007C0968" w:rsidRPr="007C0968" w:rsidRDefault="007C0968" w:rsidP="00EA2385">
    <w:pPr>
      <w:pStyle w:val="Voettekst"/>
      <w:rPr>
        <w:sz w:val="22"/>
        <w:szCs w:val="22"/>
      </w:rPr>
    </w:pPr>
  </w:p>
  <w:p w14:paraId="7AD5672A" w14:textId="77777777" w:rsidR="00EA2385" w:rsidRPr="007C0968" w:rsidRDefault="007C0968" w:rsidP="00EA2385">
    <w:pPr>
      <w:pStyle w:val="Voettekst"/>
      <w:rPr>
        <w:sz w:val="22"/>
        <w:szCs w:val="22"/>
      </w:rPr>
    </w:pPr>
    <w:r w:rsidRPr="007C0968">
      <w:rPr>
        <w:noProof/>
        <w:sz w:val="22"/>
        <w:szCs w:val="22"/>
        <w14:ligatures w14:val="standardContextual"/>
      </w:rPr>
      <w:drawing>
        <wp:anchor distT="0" distB="0" distL="114300" distR="114300" simplePos="0" relativeHeight="251658244" behindDoc="1" locked="0" layoutInCell="1" allowOverlap="1" wp14:anchorId="426784B1" wp14:editId="185A60E1">
          <wp:simplePos x="0" y="0"/>
          <wp:positionH relativeFrom="page">
            <wp:posOffset>975995</wp:posOffset>
          </wp:positionH>
          <wp:positionV relativeFrom="page">
            <wp:posOffset>9646285</wp:posOffset>
          </wp:positionV>
          <wp:extent cx="3920400" cy="259200"/>
          <wp:effectExtent l="0" t="0" r="4445" b="7620"/>
          <wp:wrapNone/>
          <wp:docPr id="1966433628" name="Graphic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7194158" name="Graphic 13371941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20400" cy="25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2385" w:rsidRPr="007C0968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E4364C3" wp14:editId="5A7D828D">
              <wp:simplePos x="0" y="0"/>
              <wp:positionH relativeFrom="page">
                <wp:posOffset>269631</wp:posOffset>
              </wp:positionH>
              <wp:positionV relativeFrom="page">
                <wp:posOffset>9371965</wp:posOffset>
              </wp:positionV>
              <wp:extent cx="540000" cy="1051200"/>
              <wp:effectExtent l="0" t="0" r="0" b="0"/>
              <wp:wrapNone/>
              <wp:docPr id="1185905512" name="Graphic 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40000" cy="1051200"/>
                      </a:xfrm>
                      <a:custGeom>
                        <a:avLst/>
                        <a:gdLst>
                          <a:gd name="connsiteX0" fmla="*/ 0 w 654367"/>
                          <a:gd name="connsiteY0" fmla="*/ 1273683 h 1273683"/>
                          <a:gd name="connsiteX1" fmla="*/ 110490 w 654367"/>
                          <a:gd name="connsiteY1" fmla="*/ 1273683 h 1273683"/>
                          <a:gd name="connsiteX2" fmla="*/ 488632 w 654367"/>
                          <a:gd name="connsiteY2" fmla="*/ 1273683 h 1273683"/>
                          <a:gd name="connsiteX3" fmla="*/ 654368 w 654367"/>
                          <a:gd name="connsiteY3" fmla="*/ 1273683 h 1273683"/>
                          <a:gd name="connsiteX4" fmla="*/ 654368 w 654367"/>
                          <a:gd name="connsiteY4" fmla="*/ 1227011 h 1273683"/>
                          <a:gd name="connsiteX5" fmla="*/ 654368 w 654367"/>
                          <a:gd name="connsiteY5" fmla="*/ 1227011 h 1273683"/>
                          <a:gd name="connsiteX6" fmla="*/ 654368 w 654367"/>
                          <a:gd name="connsiteY6" fmla="*/ 619506 h 1273683"/>
                          <a:gd name="connsiteX7" fmla="*/ 654368 w 654367"/>
                          <a:gd name="connsiteY7" fmla="*/ 619506 h 1273683"/>
                          <a:gd name="connsiteX8" fmla="*/ 654368 w 654367"/>
                          <a:gd name="connsiteY8" fmla="*/ 619316 h 1273683"/>
                          <a:gd name="connsiteX9" fmla="*/ 341662 w 654367"/>
                          <a:gd name="connsiteY9" fmla="*/ 619316 h 1273683"/>
                          <a:gd name="connsiteX10" fmla="*/ 414528 w 654367"/>
                          <a:gd name="connsiteY10" fmla="*/ 429292 h 1273683"/>
                          <a:gd name="connsiteX11" fmla="*/ 654368 w 654367"/>
                          <a:gd name="connsiteY11" fmla="*/ 267653 h 1273683"/>
                          <a:gd name="connsiteX12" fmla="*/ 511493 w 654367"/>
                          <a:gd name="connsiteY12" fmla="*/ 0 h 1273683"/>
                          <a:gd name="connsiteX13" fmla="*/ 116015 w 654367"/>
                          <a:gd name="connsiteY13" fmla="*/ 283369 h 1273683"/>
                          <a:gd name="connsiteX14" fmla="*/ 191 w 654367"/>
                          <a:gd name="connsiteY14" fmla="*/ 723233 h 1273683"/>
                          <a:gd name="connsiteX15" fmla="*/ 0 w 654367"/>
                          <a:gd name="connsiteY15" fmla="*/ 1273683 h 1273683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</a:cxnLst>
                        <a:rect l="l" t="t" r="r" b="b"/>
                        <a:pathLst>
                          <a:path w="654367" h="1273683">
                            <a:moveTo>
                              <a:pt x="0" y="1273683"/>
                            </a:moveTo>
                            <a:lnTo>
                              <a:pt x="110490" y="1273683"/>
                            </a:lnTo>
                            <a:lnTo>
                              <a:pt x="488632" y="1273683"/>
                            </a:lnTo>
                            <a:lnTo>
                              <a:pt x="654368" y="1273683"/>
                            </a:lnTo>
                            <a:lnTo>
                              <a:pt x="654368" y="1227011"/>
                            </a:lnTo>
                            <a:lnTo>
                              <a:pt x="654368" y="1227011"/>
                            </a:lnTo>
                            <a:lnTo>
                              <a:pt x="654368" y="619506"/>
                            </a:lnTo>
                            <a:lnTo>
                              <a:pt x="654368" y="619506"/>
                            </a:lnTo>
                            <a:lnTo>
                              <a:pt x="654368" y="619316"/>
                            </a:lnTo>
                            <a:lnTo>
                              <a:pt x="341662" y="619316"/>
                            </a:lnTo>
                            <a:cubicBezTo>
                              <a:pt x="346710" y="546259"/>
                              <a:pt x="370999" y="482918"/>
                              <a:pt x="414528" y="429292"/>
                            </a:cubicBezTo>
                            <a:cubicBezTo>
                              <a:pt x="458153" y="375666"/>
                              <a:pt x="538067" y="321755"/>
                              <a:pt x="654368" y="267653"/>
                            </a:cubicBezTo>
                            <a:lnTo>
                              <a:pt x="511493" y="0"/>
                            </a:lnTo>
                            <a:cubicBezTo>
                              <a:pt x="325088" y="81153"/>
                              <a:pt x="193262" y="175546"/>
                              <a:pt x="116015" y="283369"/>
                            </a:cubicBezTo>
                            <a:cubicBezTo>
                              <a:pt x="38862" y="391097"/>
                              <a:pt x="191" y="537782"/>
                              <a:pt x="191" y="723233"/>
                            </a:cubicBezTo>
                            <a:lnTo>
                              <a:pt x="0" y="1273683"/>
                            </a:lnTo>
                            <a:close/>
                          </a:path>
                        </a:pathLst>
                      </a:custGeom>
                      <a:solidFill>
                        <a:srgbClr val="00963E"/>
                      </a:soli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CD0880" id="Graphic 18" o:spid="_x0000_s1026" style="position:absolute;margin-left:21.25pt;margin-top:737.95pt;width:42.5pt;height:82.7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654367,1273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" path="m,1273683r110490,l488632,1273683r165736,l654368,1227011r,l654368,619506r,l654368,619316r-312706,c346710,546259,370999,482918,414528,429292,458153,375666,538067,321755,654368,267653l511493,c325088,81153,193262,175546,116015,283369,38862,391097,191,537782,191,723233l,1273683xe" fillcolor="#00963e" stroked="f">
              <v:stroke joinstyle="miter"/>
              <v:path arrowok="t" o:connecttype="custom" o:connectlocs="0,1051200;91179,1051200;403231,1051200;540001,1051200;540001,1012681;540001,1012681;540001,511293;540001,511293;540001,511136;281948,511136;342079,354305;540001,220900;422097,0;95738,233871;158,596901;0,1051200" o:connectangles="0,0,0,0,0,0,0,0,0,0,0,0,0,0,0,0"/>
              <o:lock v:ext="edit" aspectratio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07034" w14:textId="77777777" w:rsidR="006F6EFB" w:rsidRDefault="006F6EFB" w:rsidP="00EA2385">
      <w:pPr>
        <w:spacing w:line="240" w:lineRule="auto"/>
      </w:pPr>
      <w:r>
        <w:separator/>
      </w:r>
    </w:p>
  </w:footnote>
  <w:footnote w:type="continuationSeparator" w:id="0">
    <w:p w14:paraId="1CE5504D" w14:textId="77777777" w:rsidR="006F6EFB" w:rsidRDefault="006F6EFB" w:rsidP="00EA2385">
      <w:pPr>
        <w:spacing w:line="240" w:lineRule="auto"/>
      </w:pPr>
      <w:r>
        <w:continuationSeparator/>
      </w:r>
    </w:p>
  </w:footnote>
  <w:footnote w:type="continuationNotice" w:id="1">
    <w:p w14:paraId="3C34F6FD" w14:textId="77777777" w:rsidR="006F6EFB" w:rsidRDefault="006F6EF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AFE1F" w14:textId="77777777" w:rsidR="00EA2385" w:rsidRPr="00EA2385" w:rsidRDefault="00DA5B2C" w:rsidP="00EA2385">
    <w:pPr>
      <w:pStyle w:val="Koptekst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1F051A3C" wp14:editId="21CC2692">
              <wp:simplePos x="0" y="0"/>
              <wp:positionH relativeFrom="page">
                <wp:posOffset>-107950</wp:posOffset>
              </wp:positionH>
              <wp:positionV relativeFrom="page">
                <wp:posOffset>3600450</wp:posOffset>
              </wp:positionV>
              <wp:extent cx="288000" cy="0"/>
              <wp:effectExtent l="0" t="0" r="0" b="0"/>
              <wp:wrapNone/>
              <wp:docPr id="1533972169" name="Rechte verbindingslijn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  <a:ln>
                        <a:solidFill>
                          <a:schemeClr val="bg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094F65C" id="Rechte verbindingslijn 19" o:spid="_x0000_s1026" style="position:absolute;z-index:-25165823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-8.5pt,283.5pt" to="14.2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" strokecolor="#5bc2e7 [3214]" strokeweight=".5pt">
              <v:stroke joinstyle="miter"/>
              <w10:wrap anchorx="page" anchory="page"/>
            </v:line>
          </w:pict>
        </mc:Fallback>
      </mc:AlternateContent>
    </w:r>
    <w:r w:rsidR="00EA2385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2FF0806A" wp14:editId="387B2006">
              <wp:simplePos x="0" y="0"/>
              <wp:positionH relativeFrom="page">
                <wp:posOffset>6750685</wp:posOffset>
              </wp:positionH>
              <wp:positionV relativeFrom="page">
                <wp:posOffset>269875</wp:posOffset>
              </wp:positionV>
              <wp:extent cx="540000" cy="1051200"/>
              <wp:effectExtent l="0" t="0" r="0" b="0"/>
              <wp:wrapNone/>
              <wp:docPr id="1202771832" name="Graphic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40000" cy="1051200"/>
                      </a:xfrm>
                      <a:custGeom>
                        <a:avLst/>
                        <a:gdLst>
                          <a:gd name="connsiteX0" fmla="*/ 654368 w 654367"/>
                          <a:gd name="connsiteY0" fmla="*/ 0 h 1273682"/>
                          <a:gd name="connsiteX1" fmla="*/ 543878 w 654367"/>
                          <a:gd name="connsiteY1" fmla="*/ 0 h 1273682"/>
                          <a:gd name="connsiteX2" fmla="*/ 165735 w 654367"/>
                          <a:gd name="connsiteY2" fmla="*/ 0 h 1273682"/>
                          <a:gd name="connsiteX3" fmla="*/ 0 w 654367"/>
                          <a:gd name="connsiteY3" fmla="*/ 0 h 1273682"/>
                          <a:gd name="connsiteX4" fmla="*/ 0 w 654367"/>
                          <a:gd name="connsiteY4" fmla="*/ 46672 h 1273682"/>
                          <a:gd name="connsiteX5" fmla="*/ 0 w 654367"/>
                          <a:gd name="connsiteY5" fmla="*/ 46672 h 1273682"/>
                          <a:gd name="connsiteX6" fmla="*/ 0 w 654367"/>
                          <a:gd name="connsiteY6" fmla="*/ 654177 h 1273682"/>
                          <a:gd name="connsiteX7" fmla="*/ 0 w 654367"/>
                          <a:gd name="connsiteY7" fmla="*/ 654177 h 1273682"/>
                          <a:gd name="connsiteX8" fmla="*/ 0 w 654367"/>
                          <a:gd name="connsiteY8" fmla="*/ 654368 h 1273682"/>
                          <a:gd name="connsiteX9" fmla="*/ 312801 w 654367"/>
                          <a:gd name="connsiteY9" fmla="*/ 654368 h 1273682"/>
                          <a:gd name="connsiteX10" fmla="*/ 239935 w 654367"/>
                          <a:gd name="connsiteY10" fmla="*/ 844391 h 1273682"/>
                          <a:gd name="connsiteX11" fmla="*/ 95 w 654367"/>
                          <a:gd name="connsiteY11" fmla="*/ 1006031 h 1273682"/>
                          <a:gd name="connsiteX12" fmla="*/ 142970 w 654367"/>
                          <a:gd name="connsiteY12" fmla="*/ 1273683 h 1273682"/>
                          <a:gd name="connsiteX13" fmla="*/ 538448 w 654367"/>
                          <a:gd name="connsiteY13" fmla="*/ 990219 h 1273682"/>
                          <a:gd name="connsiteX14" fmla="*/ 654272 w 654367"/>
                          <a:gd name="connsiteY14" fmla="*/ 550355 h 1273682"/>
                          <a:gd name="connsiteX15" fmla="*/ 654368 w 654367"/>
                          <a:gd name="connsiteY15" fmla="*/ 0 h 127368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</a:cxnLst>
                        <a:rect l="l" t="t" r="r" b="b"/>
                        <a:pathLst>
                          <a:path w="654367" h="1273682">
                            <a:moveTo>
                              <a:pt x="654368" y="0"/>
                            </a:moveTo>
                            <a:lnTo>
                              <a:pt x="543878" y="0"/>
                            </a:lnTo>
                            <a:lnTo>
                              <a:pt x="165735" y="0"/>
                            </a:lnTo>
                            <a:lnTo>
                              <a:pt x="0" y="0"/>
                            </a:lnTo>
                            <a:lnTo>
                              <a:pt x="0" y="46672"/>
                            </a:lnTo>
                            <a:lnTo>
                              <a:pt x="0" y="46672"/>
                            </a:lnTo>
                            <a:lnTo>
                              <a:pt x="0" y="654177"/>
                            </a:lnTo>
                            <a:lnTo>
                              <a:pt x="0" y="654177"/>
                            </a:lnTo>
                            <a:lnTo>
                              <a:pt x="0" y="654368"/>
                            </a:lnTo>
                            <a:lnTo>
                              <a:pt x="312801" y="654368"/>
                            </a:lnTo>
                            <a:cubicBezTo>
                              <a:pt x="307753" y="727424"/>
                              <a:pt x="283464" y="790766"/>
                              <a:pt x="239935" y="844391"/>
                            </a:cubicBezTo>
                            <a:cubicBezTo>
                              <a:pt x="196310" y="898017"/>
                              <a:pt x="116396" y="951929"/>
                              <a:pt x="95" y="1006031"/>
                            </a:cubicBezTo>
                            <a:lnTo>
                              <a:pt x="142970" y="1273683"/>
                            </a:lnTo>
                            <a:cubicBezTo>
                              <a:pt x="329470" y="1192530"/>
                              <a:pt x="461296" y="1098042"/>
                              <a:pt x="538448" y="990219"/>
                            </a:cubicBezTo>
                            <a:cubicBezTo>
                              <a:pt x="615601" y="882491"/>
                              <a:pt x="654272" y="735806"/>
                              <a:pt x="654272" y="550355"/>
                            </a:cubicBezTo>
                            <a:lnTo>
                              <a:pt x="654368" y="0"/>
                            </a:lnTo>
                            <a:close/>
                          </a:path>
                        </a:pathLst>
                      </a:custGeom>
                      <a:solidFill>
                        <a:srgbClr val="00963E"/>
                      </a:soli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1159C3" id="Graphic 17" o:spid="_x0000_s1026" style="position:absolute;margin-left:531.55pt;margin-top:21.25pt;width:42.5pt;height:82.7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654367,1273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" path="m654368,l543878,,165735,,,,,46672r,l,654177r,l,654368r312801,c307753,727424,283464,790766,239935,844391,196310,898017,116396,951929,95,1006031r142875,267652c329470,1192530,461296,1098042,538448,990219,615601,882491,654272,735806,654272,550355l654368,xe" fillcolor="#00963e" stroked="f">
              <v:stroke joinstyle="miter"/>
              <v:path arrowok="t" o:connecttype="custom" o:connectlocs="540001,0;448822,0;136769,0;0,0;0,38520;0,38520;0,539908;0,539908;0,540065;258131,540065;198000,696896;78,830301;117982,1051201;444341,817251;539922,454221;540001,0" o:connectangles="0,0,0,0,0,0,0,0,0,0,0,0,0,0,0,0"/>
              <o:lock v:ext="edit" aspectratio="t"/>
              <w10:wrap anchorx="page" anchory="page"/>
            </v:shape>
          </w:pict>
        </mc:Fallback>
      </mc:AlternateContent>
    </w:r>
    <w:r w:rsidR="00EA2385"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68864E3" wp14:editId="19934916">
              <wp:simplePos x="0" y="0"/>
              <wp:positionH relativeFrom="page">
                <wp:posOffset>269875</wp:posOffset>
              </wp:positionH>
              <wp:positionV relativeFrom="page">
                <wp:posOffset>269875</wp:posOffset>
              </wp:positionV>
              <wp:extent cx="2131579" cy="810000"/>
              <wp:effectExtent l="0" t="0" r="2540" b="9525"/>
              <wp:wrapNone/>
              <wp:docPr id="906359365" name="Groep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2131579" cy="810000"/>
                        <a:chOff x="0" y="0"/>
                        <a:chExt cx="3717174" cy="1409209"/>
                      </a:xfrm>
                    </wpg:grpSpPr>
                    <wps:wsp>
                      <wps:cNvPr id="912049087" name="Vrije vorm: vorm 2"/>
                      <wps:cNvSpPr/>
                      <wps:spPr>
                        <a:xfrm>
                          <a:off x="0" y="0"/>
                          <a:ext cx="389096" cy="670655"/>
                        </a:xfrm>
                        <a:custGeom>
                          <a:avLst/>
                          <a:gdLst>
                            <a:gd name="connsiteX0" fmla="*/ 165830 w 389096"/>
                            <a:gd name="connsiteY0" fmla="*/ 142875 h 670655"/>
                            <a:gd name="connsiteX1" fmla="*/ 200787 w 389096"/>
                            <a:gd name="connsiteY1" fmla="*/ 123634 h 670655"/>
                            <a:gd name="connsiteX2" fmla="*/ 229934 w 389096"/>
                            <a:gd name="connsiteY2" fmla="*/ 134398 h 670655"/>
                            <a:gd name="connsiteX3" fmla="*/ 246983 w 389096"/>
                            <a:gd name="connsiteY3" fmla="*/ 171164 h 670655"/>
                            <a:gd name="connsiteX4" fmla="*/ 253746 w 389096"/>
                            <a:gd name="connsiteY4" fmla="*/ 242030 h 670655"/>
                            <a:gd name="connsiteX5" fmla="*/ 389096 w 389096"/>
                            <a:gd name="connsiteY5" fmla="*/ 242030 h 670655"/>
                            <a:gd name="connsiteX6" fmla="*/ 369380 w 389096"/>
                            <a:gd name="connsiteY6" fmla="*/ 111157 h 670655"/>
                            <a:gd name="connsiteX7" fmla="*/ 308420 w 389096"/>
                            <a:gd name="connsiteY7" fmla="*/ 28670 h 670655"/>
                            <a:gd name="connsiteX8" fmla="*/ 202597 w 389096"/>
                            <a:gd name="connsiteY8" fmla="*/ 0 h 670655"/>
                            <a:gd name="connsiteX9" fmla="*/ 120587 w 389096"/>
                            <a:gd name="connsiteY9" fmla="*/ 15240 h 670655"/>
                            <a:gd name="connsiteX10" fmla="*/ 56483 w 389096"/>
                            <a:gd name="connsiteY10" fmla="*/ 67247 h 670655"/>
                            <a:gd name="connsiteX11" fmla="*/ 14764 w 389096"/>
                            <a:gd name="connsiteY11" fmla="*/ 168116 h 670655"/>
                            <a:gd name="connsiteX12" fmla="*/ 0 w 389096"/>
                            <a:gd name="connsiteY12" fmla="*/ 331756 h 670655"/>
                            <a:gd name="connsiteX13" fmla="*/ 9430 w 389096"/>
                            <a:gd name="connsiteY13" fmla="*/ 474345 h 670655"/>
                            <a:gd name="connsiteX14" fmla="*/ 41243 w 389096"/>
                            <a:gd name="connsiteY14" fmla="*/ 581025 h 670655"/>
                            <a:gd name="connsiteX15" fmla="*/ 102679 w 389096"/>
                            <a:gd name="connsiteY15" fmla="*/ 647795 h 670655"/>
                            <a:gd name="connsiteX16" fmla="*/ 199072 w 389096"/>
                            <a:gd name="connsiteY16" fmla="*/ 670655 h 670655"/>
                            <a:gd name="connsiteX17" fmla="*/ 276606 w 389096"/>
                            <a:gd name="connsiteY17" fmla="*/ 657225 h 670655"/>
                            <a:gd name="connsiteX18" fmla="*/ 336233 w 389096"/>
                            <a:gd name="connsiteY18" fmla="*/ 615506 h 670655"/>
                            <a:gd name="connsiteX19" fmla="*/ 375190 w 389096"/>
                            <a:gd name="connsiteY19" fmla="*/ 543306 h 670655"/>
                            <a:gd name="connsiteX20" fmla="*/ 389096 w 389096"/>
                            <a:gd name="connsiteY20" fmla="*/ 438436 h 670655"/>
                            <a:gd name="connsiteX21" fmla="*/ 389096 w 389096"/>
                            <a:gd name="connsiteY21" fmla="*/ 308229 h 670655"/>
                            <a:gd name="connsiteX22" fmla="*/ 198120 w 389096"/>
                            <a:gd name="connsiteY22" fmla="*/ 308229 h 670655"/>
                            <a:gd name="connsiteX23" fmla="*/ 198120 w 389096"/>
                            <a:gd name="connsiteY23" fmla="*/ 415766 h 670655"/>
                            <a:gd name="connsiteX24" fmla="*/ 253746 w 389096"/>
                            <a:gd name="connsiteY24" fmla="*/ 415766 h 670655"/>
                            <a:gd name="connsiteX25" fmla="*/ 253746 w 389096"/>
                            <a:gd name="connsiteY25" fmla="*/ 433673 h 670655"/>
                            <a:gd name="connsiteX26" fmla="*/ 248793 w 389096"/>
                            <a:gd name="connsiteY26" fmla="*/ 495586 h 670655"/>
                            <a:gd name="connsiteX27" fmla="*/ 233077 w 389096"/>
                            <a:gd name="connsiteY27" fmla="*/ 534162 h 670655"/>
                            <a:gd name="connsiteX28" fmla="*/ 201740 w 389096"/>
                            <a:gd name="connsiteY28" fmla="*/ 547592 h 670655"/>
                            <a:gd name="connsiteX29" fmla="*/ 173450 w 389096"/>
                            <a:gd name="connsiteY29" fmla="*/ 536353 h 670655"/>
                            <a:gd name="connsiteX30" fmla="*/ 155067 w 389096"/>
                            <a:gd name="connsiteY30" fmla="*/ 500444 h 670655"/>
                            <a:gd name="connsiteX31" fmla="*/ 146114 w 389096"/>
                            <a:gd name="connsiteY31" fmla="*/ 434150 h 670655"/>
                            <a:gd name="connsiteX32" fmla="*/ 143447 w 389096"/>
                            <a:gd name="connsiteY32" fmla="*/ 331470 h 670655"/>
                            <a:gd name="connsiteX33" fmla="*/ 148399 w 389096"/>
                            <a:gd name="connsiteY33" fmla="*/ 207264 h 670655"/>
                            <a:gd name="connsiteX34" fmla="*/ 165830 w 389096"/>
                            <a:gd name="connsiteY34" fmla="*/ 142875 h 6706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389096" h="670655">
                              <a:moveTo>
                                <a:pt x="165830" y="142875"/>
                              </a:moveTo>
                              <a:cubicBezTo>
                                <a:pt x="174212" y="130016"/>
                                <a:pt x="185833" y="123634"/>
                                <a:pt x="200787" y="123634"/>
                              </a:cubicBezTo>
                              <a:cubicBezTo>
                                <a:pt x="212693" y="123634"/>
                                <a:pt x="222409" y="127254"/>
                                <a:pt x="229934" y="134398"/>
                              </a:cubicBezTo>
                              <a:cubicBezTo>
                                <a:pt x="237363" y="141542"/>
                                <a:pt x="243078" y="153829"/>
                                <a:pt x="246983" y="171164"/>
                              </a:cubicBezTo>
                              <a:cubicBezTo>
                                <a:pt x="250889" y="188500"/>
                                <a:pt x="253079" y="212122"/>
                                <a:pt x="253746" y="242030"/>
                              </a:cubicBezTo>
                              <a:lnTo>
                                <a:pt x="389096" y="242030"/>
                              </a:lnTo>
                              <a:cubicBezTo>
                                <a:pt x="389096" y="190595"/>
                                <a:pt x="382524" y="146971"/>
                                <a:pt x="369380" y="111157"/>
                              </a:cubicBezTo>
                              <a:cubicBezTo>
                                <a:pt x="356235" y="75248"/>
                                <a:pt x="335947" y="47816"/>
                                <a:pt x="308420" y="28670"/>
                              </a:cubicBezTo>
                              <a:cubicBezTo>
                                <a:pt x="280892" y="9525"/>
                                <a:pt x="245650" y="0"/>
                                <a:pt x="202597" y="0"/>
                              </a:cubicBezTo>
                              <a:cubicBezTo>
                                <a:pt x="172688" y="0"/>
                                <a:pt x="145351" y="5048"/>
                                <a:pt x="120587" y="15240"/>
                              </a:cubicBezTo>
                              <a:cubicBezTo>
                                <a:pt x="95822" y="25432"/>
                                <a:pt x="74390" y="42767"/>
                                <a:pt x="56483" y="67247"/>
                              </a:cubicBezTo>
                              <a:cubicBezTo>
                                <a:pt x="38576" y="91726"/>
                                <a:pt x="24670" y="125349"/>
                                <a:pt x="14764" y="168116"/>
                              </a:cubicBezTo>
                              <a:cubicBezTo>
                                <a:pt x="4858" y="210884"/>
                                <a:pt x="0" y="265367"/>
                                <a:pt x="0" y="331756"/>
                              </a:cubicBezTo>
                              <a:cubicBezTo>
                                <a:pt x="0" y="385000"/>
                                <a:pt x="3143" y="432435"/>
                                <a:pt x="9430" y="474345"/>
                              </a:cubicBezTo>
                              <a:cubicBezTo>
                                <a:pt x="15716" y="516160"/>
                                <a:pt x="26289" y="551783"/>
                                <a:pt x="41243" y="581025"/>
                              </a:cubicBezTo>
                              <a:cubicBezTo>
                                <a:pt x="56197" y="610267"/>
                                <a:pt x="76676" y="632555"/>
                                <a:pt x="102679" y="647795"/>
                              </a:cubicBezTo>
                              <a:cubicBezTo>
                                <a:pt x="128683" y="663035"/>
                                <a:pt x="160782" y="670655"/>
                                <a:pt x="199072" y="670655"/>
                              </a:cubicBezTo>
                              <a:cubicBezTo>
                                <a:pt x="227743" y="670655"/>
                                <a:pt x="253555" y="666179"/>
                                <a:pt x="276606" y="657225"/>
                              </a:cubicBezTo>
                              <a:cubicBezTo>
                                <a:pt x="299657" y="648272"/>
                                <a:pt x="319468" y="634365"/>
                                <a:pt x="336233" y="615506"/>
                              </a:cubicBezTo>
                              <a:cubicBezTo>
                                <a:pt x="352997" y="596646"/>
                                <a:pt x="365951" y="572643"/>
                                <a:pt x="375190" y="543306"/>
                              </a:cubicBezTo>
                              <a:cubicBezTo>
                                <a:pt x="384429" y="514064"/>
                                <a:pt x="389096" y="479108"/>
                                <a:pt x="389096" y="438436"/>
                              </a:cubicBezTo>
                              <a:lnTo>
                                <a:pt x="389096" y="308229"/>
                              </a:lnTo>
                              <a:lnTo>
                                <a:pt x="198120" y="308229"/>
                              </a:lnTo>
                              <a:lnTo>
                                <a:pt x="198120" y="415766"/>
                              </a:lnTo>
                              <a:lnTo>
                                <a:pt x="253746" y="415766"/>
                              </a:lnTo>
                              <a:lnTo>
                                <a:pt x="253746" y="433673"/>
                              </a:lnTo>
                              <a:cubicBezTo>
                                <a:pt x="253746" y="458153"/>
                                <a:pt x="252127" y="478822"/>
                                <a:pt x="248793" y="495586"/>
                              </a:cubicBezTo>
                              <a:cubicBezTo>
                                <a:pt x="245554" y="512350"/>
                                <a:pt x="240316" y="525209"/>
                                <a:pt x="233077" y="534162"/>
                              </a:cubicBezTo>
                              <a:cubicBezTo>
                                <a:pt x="225933" y="543116"/>
                                <a:pt x="215455" y="547592"/>
                                <a:pt x="201740" y="547592"/>
                              </a:cubicBezTo>
                              <a:cubicBezTo>
                                <a:pt x="190976" y="547592"/>
                                <a:pt x="181547" y="543878"/>
                                <a:pt x="173450" y="536353"/>
                              </a:cubicBezTo>
                              <a:cubicBezTo>
                                <a:pt x="165354" y="528923"/>
                                <a:pt x="159258" y="516922"/>
                                <a:pt x="155067" y="500444"/>
                              </a:cubicBezTo>
                              <a:cubicBezTo>
                                <a:pt x="150876" y="484061"/>
                                <a:pt x="147923" y="461867"/>
                                <a:pt x="146114" y="434150"/>
                              </a:cubicBezTo>
                              <a:cubicBezTo>
                                <a:pt x="144304" y="406337"/>
                                <a:pt x="143447" y="372142"/>
                                <a:pt x="143447" y="331470"/>
                              </a:cubicBezTo>
                              <a:cubicBezTo>
                                <a:pt x="143447" y="278892"/>
                                <a:pt x="145066" y="237458"/>
                                <a:pt x="148399" y="207264"/>
                              </a:cubicBezTo>
                              <a:cubicBezTo>
                                <a:pt x="151638" y="177260"/>
                                <a:pt x="157448" y="155734"/>
                                <a:pt x="165830" y="1428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45712318" name="Vrije vorm: vorm 3"/>
                      <wps:cNvSpPr/>
                      <wps:spPr>
                        <a:xfrm>
                          <a:off x="457200" y="5862"/>
                          <a:ext cx="286035" cy="653510"/>
                        </a:xfrm>
                        <a:custGeom>
                          <a:avLst/>
                          <a:gdLst>
                            <a:gd name="connsiteX0" fmla="*/ 0 w 286035"/>
                            <a:gd name="connsiteY0" fmla="*/ 653510 h 653510"/>
                            <a:gd name="connsiteX1" fmla="*/ 286036 w 286035"/>
                            <a:gd name="connsiteY1" fmla="*/ 653510 h 653510"/>
                            <a:gd name="connsiteX2" fmla="*/ 286036 w 286035"/>
                            <a:gd name="connsiteY2" fmla="*/ 528923 h 653510"/>
                            <a:gd name="connsiteX3" fmla="*/ 139827 w 286035"/>
                            <a:gd name="connsiteY3" fmla="*/ 528923 h 653510"/>
                            <a:gd name="connsiteX4" fmla="*/ 139827 w 286035"/>
                            <a:gd name="connsiteY4" fmla="*/ 377381 h 653510"/>
                            <a:gd name="connsiteX5" fmla="*/ 270700 w 286035"/>
                            <a:gd name="connsiteY5" fmla="*/ 377381 h 653510"/>
                            <a:gd name="connsiteX6" fmla="*/ 270700 w 286035"/>
                            <a:gd name="connsiteY6" fmla="*/ 261747 h 653510"/>
                            <a:gd name="connsiteX7" fmla="*/ 139827 w 286035"/>
                            <a:gd name="connsiteY7" fmla="*/ 261747 h 653510"/>
                            <a:gd name="connsiteX8" fmla="*/ 139827 w 286035"/>
                            <a:gd name="connsiteY8" fmla="*/ 124587 h 653510"/>
                            <a:gd name="connsiteX9" fmla="*/ 286036 w 286035"/>
                            <a:gd name="connsiteY9" fmla="*/ 124587 h 653510"/>
                            <a:gd name="connsiteX10" fmla="*/ 286036 w 286035"/>
                            <a:gd name="connsiteY10" fmla="*/ 0 h 653510"/>
                            <a:gd name="connsiteX11" fmla="*/ 0 w 286035"/>
                            <a:gd name="connsiteY11" fmla="*/ 0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6035" h="653510">
                              <a:moveTo>
                                <a:pt x="0" y="653510"/>
                              </a:moveTo>
                              <a:lnTo>
                                <a:pt x="286036" y="653510"/>
                              </a:lnTo>
                              <a:lnTo>
                                <a:pt x="286036" y="528923"/>
                              </a:lnTo>
                              <a:lnTo>
                                <a:pt x="139827" y="528923"/>
                              </a:lnTo>
                              <a:lnTo>
                                <a:pt x="139827" y="377381"/>
                              </a:lnTo>
                              <a:lnTo>
                                <a:pt x="270700" y="377381"/>
                              </a:lnTo>
                              <a:lnTo>
                                <a:pt x="270700" y="261747"/>
                              </a:lnTo>
                              <a:lnTo>
                                <a:pt x="139827" y="261747"/>
                              </a:lnTo>
                              <a:lnTo>
                                <a:pt x="139827" y="124587"/>
                              </a:lnTo>
                              <a:lnTo>
                                <a:pt x="286036" y="124587"/>
                              </a:lnTo>
                              <a:lnTo>
                                <a:pt x="28603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8452377" name="Vrije vorm: vorm 4"/>
                      <wps:cNvSpPr/>
                      <wps:spPr>
                        <a:xfrm>
                          <a:off x="803031" y="5862"/>
                          <a:ext cx="370332" cy="653510"/>
                        </a:xfrm>
                        <a:custGeom>
                          <a:avLst/>
                          <a:gdLst>
                            <a:gd name="connsiteX0" fmla="*/ 350139 w 370332"/>
                            <a:gd name="connsiteY0" fmla="*/ 289560 h 653510"/>
                            <a:gd name="connsiteX1" fmla="*/ 370332 w 370332"/>
                            <a:gd name="connsiteY1" fmla="*/ 187357 h 653510"/>
                            <a:gd name="connsiteX2" fmla="*/ 356425 w 370332"/>
                            <a:gd name="connsiteY2" fmla="*/ 98584 h 653510"/>
                            <a:gd name="connsiteX3" fmla="*/ 316040 w 370332"/>
                            <a:gd name="connsiteY3" fmla="*/ 41243 h 653510"/>
                            <a:gd name="connsiteX4" fmla="*/ 253270 w 370332"/>
                            <a:gd name="connsiteY4" fmla="*/ 9906 h 653510"/>
                            <a:gd name="connsiteX5" fmla="*/ 172117 w 370332"/>
                            <a:gd name="connsiteY5" fmla="*/ 0 h 653510"/>
                            <a:gd name="connsiteX6" fmla="*/ 0 w 370332"/>
                            <a:gd name="connsiteY6" fmla="*/ 0 h 653510"/>
                            <a:gd name="connsiteX7" fmla="*/ 0 w 370332"/>
                            <a:gd name="connsiteY7" fmla="*/ 653510 h 653510"/>
                            <a:gd name="connsiteX8" fmla="*/ 141637 w 370332"/>
                            <a:gd name="connsiteY8" fmla="*/ 653510 h 653510"/>
                            <a:gd name="connsiteX9" fmla="*/ 141637 w 370332"/>
                            <a:gd name="connsiteY9" fmla="*/ 418624 h 653510"/>
                            <a:gd name="connsiteX10" fmla="*/ 178403 w 370332"/>
                            <a:gd name="connsiteY10" fmla="*/ 418624 h 653510"/>
                            <a:gd name="connsiteX11" fmla="*/ 203073 w 370332"/>
                            <a:gd name="connsiteY11" fmla="*/ 429387 h 653510"/>
                            <a:gd name="connsiteX12" fmla="*/ 213836 w 370332"/>
                            <a:gd name="connsiteY12" fmla="*/ 457200 h 653510"/>
                            <a:gd name="connsiteX13" fmla="*/ 216122 w 370332"/>
                            <a:gd name="connsiteY13" fmla="*/ 494824 h 653510"/>
                            <a:gd name="connsiteX14" fmla="*/ 216122 w 370332"/>
                            <a:gd name="connsiteY14" fmla="*/ 594360 h 653510"/>
                            <a:gd name="connsiteX15" fmla="*/ 217932 w 370332"/>
                            <a:gd name="connsiteY15" fmla="*/ 622554 h 653510"/>
                            <a:gd name="connsiteX16" fmla="*/ 223266 w 370332"/>
                            <a:gd name="connsiteY16" fmla="*/ 653510 h 653510"/>
                            <a:gd name="connsiteX17" fmla="*/ 365760 w 370332"/>
                            <a:gd name="connsiteY17" fmla="*/ 653510 h 653510"/>
                            <a:gd name="connsiteX18" fmla="*/ 362141 w 370332"/>
                            <a:gd name="connsiteY18" fmla="*/ 623030 h 653510"/>
                            <a:gd name="connsiteX19" fmla="*/ 360331 w 370332"/>
                            <a:gd name="connsiteY19" fmla="*/ 587216 h 653510"/>
                            <a:gd name="connsiteX20" fmla="*/ 360331 w 370332"/>
                            <a:gd name="connsiteY20" fmla="*/ 479584 h 653510"/>
                            <a:gd name="connsiteX21" fmla="*/ 345948 w 370332"/>
                            <a:gd name="connsiteY21" fmla="*/ 392144 h 653510"/>
                            <a:gd name="connsiteX22" fmla="*/ 294894 w 370332"/>
                            <a:gd name="connsiteY22" fmla="*/ 348710 h 653510"/>
                            <a:gd name="connsiteX23" fmla="*/ 294894 w 370332"/>
                            <a:gd name="connsiteY23" fmla="*/ 342424 h 653510"/>
                            <a:gd name="connsiteX24" fmla="*/ 350139 w 370332"/>
                            <a:gd name="connsiteY24" fmla="*/ 289560 h 653510"/>
                            <a:gd name="connsiteX25" fmla="*/ 214789 w 370332"/>
                            <a:gd name="connsiteY25" fmla="*/ 283273 h 653510"/>
                            <a:gd name="connsiteX26" fmla="*/ 165925 w 370332"/>
                            <a:gd name="connsiteY26" fmla="*/ 307467 h 653510"/>
                            <a:gd name="connsiteX27" fmla="*/ 141732 w 370332"/>
                            <a:gd name="connsiteY27" fmla="*/ 307467 h 653510"/>
                            <a:gd name="connsiteX28" fmla="*/ 141732 w 370332"/>
                            <a:gd name="connsiteY28" fmla="*/ 123634 h 653510"/>
                            <a:gd name="connsiteX29" fmla="*/ 164116 w 370332"/>
                            <a:gd name="connsiteY29" fmla="*/ 123634 h 653510"/>
                            <a:gd name="connsiteX30" fmla="*/ 200882 w 370332"/>
                            <a:gd name="connsiteY30" fmla="*/ 133541 h 653510"/>
                            <a:gd name="connsiteX31" fmla="*/ 220599 w 370332"/>
                            <a:gd name="connsiteY31" fmla="*/ 163544 h 653510"/>
                            <a:gd name="connsiteX32" fmla="*/ 226886 w 370332"/>
                            <a:gd name="connsiteY32" fmla="*/ 216027 h 653510"/>
                            <a:gd name="connsiteX33" fmla="*/ 214789 w 370332"/>
                            <a:gd name="connsiteY33" fmla="*/ 283273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370332" h="653510">
                              <a:moveTo>
                                <a:pt x="350139" y="289560"/>
                              </a:moveTo>
                              <a:cubicBezTo>
                                <a:pt x="363569" y="263271"/>
                                <a:pt x="370332" y="229172"/>
                                <a:pt x="370332" y="187357"/>
                              </a:cubicBezTo>
                              <a:cubicBezTo>
                                <a:pt x="370332" y="152114"/>
                                <a:pt x="365665" y="122492"/>
                                <a:pt x="356425" y="98584"/>
                              </a:cubicBezTo>
                              <a:cubicBezTo>
                                <a:pt x="347186" y="74676"/>
                                <a:pt x="333661" y="55531"/>
                                <a:pt x="316040" y="41243"/>
                              </a:cubicBezTo>
                              <a:cubicBezTo>
                                <a:pt x="298418" y="26860"/>
                                <a:pt x="277463" y="16478"/>
                                <a:pt x="253270" y="9906"/>
                              </a:cubicBezTo>
                              <a:cubicBezTo>
                                <a:pt x="229076" y="3334"/>
                                <a:pt x="202025" y="0"/>
                                <a:pt x="172117" y="0"/>
                              </a:cubicBezTo>
                              <a:lnTo>
                                <a:pt x="0" y="0"/>
                              </a:lnTo>
                              <a:lnTo>
                                <a:pt x="0" y="653510"/>
                              </a:lnTo>
                              <a:lnTo>
                                <a:pt x="141637" y="653510"/>
                              </a:lnTo>
                              <a:lnTo>
                                <a:pt x="141637" y="418624"/>
                              </a:lnTo>
                              <a:lnTo>
                                <a:pt x="178403" y="418624"/>
                              </a:lnTo>
                              <a:cubicBezTo>
                                <a:pt x="189167" y="418624"/>
                                <a:pt x="197358" y="422243"/>
                                <a:pt x="203073" y="429387"/>
                              </a:cubicBezTo>
                              <a:cubicBezTo>
                                <a:pt x="208788" y="436531"/>
                                <a:pt x="212312" y="445865"/>
                                <a:pt x="213836" y="457200"/>
                              </a:cubicBezTo>
                              <a:cubicBezTo>
                                <a:pt x="215360" y="468535"/>
                                <a:pt x="216122" y="481108"/>
                                <a:pt x="216122" y="494824"/>
                              </a:cubicBezTo>
                              <a:lnTo>
                                <a:pt x="216122" y="594360"/>
                              </a:lnTo>
                              <a:cubicBezTo>
                                <a:pt x="216122" y="602075"/>
                                <a:pt x="216694" y="611505"/>
                                <a:pt x="217932" y="622554"/>
                              </a:cubicBezTo>
                              <a:cubicBezTo>
                                <a:pt x="219075" y="633603"/>
                                <a:pt x="220885" y="643890"/>
                                <a:pt x="223266" y="653510"/>
                              </a:cubicBezTo>
                              <a:lnTo>
                                <a:pt x="365760" y="653510"/>
                              </a:lnTo>
                              <a:cubicBezTo>
                                <a:pt x="364522" y="643319"/>
                                <a:pt x="363379" y="633222"/>
                                <a:pt x="362141" y="623030"/>
                              </a:cubicBezTo>
                              <a:cubicBezTo>
                                <a:pt x="360902" y="612934"/>
                                <a:pt x="360331" y="600932"/>
                                <a:pt x="360331" y="587216"/>
                              </a:cubicBezTo>
                              <a:lnTo>
                                <a:pt x="360331" y="479584"/>
                              </a:lnTo>
                              <a:cubicBezTo>
                                <a:pt x="360331" y="446151"/>
                                <a:pt x="355568" y="417005"/>
                                <a:pt x="345948" y="392144"/>
                              </a:cubicBezTo>
                              <a:cubicBezTo>
                                <a:pt x="336423" y="367379"/>
                                <a:pt x="319373" y="352901"/>
                                <a:pt x="294894" y="348710"/>
                              </a:cubicBezTo>
                              <a:lnTo>
                                <a:pt x="294894" y="342424"/>
                              </a:lnTo>
                              <a:cubicBezTo>
                                <a:pt x="318325" y="333470"/>
                                <a:pt x="336709" y="315849"/>
                                <a:pt x="350139" y="289560"/>
                              </a:cubicBezTo>
                              <a:close/>
                              <a:moveTo>
                                <a:pt x="214789" y="283273"/>
                              </a:moveTo>
                              <a:cubicBezTo>
                                <a:pt x="206692" y="299371"/>
                                <a:pt x="190405" y="307467"/>
                                <a:pt x="165925" y="307467"/>
                              </a:cubicBezTo>
                              <a:lnTo>
                                <a:pt x="141732" y="307467"/>
                              </a:lnTo>
                              <a:lnTo>
                                <a:pt x="141732" y="123634"/>
                              </a:lnTo>
                              <a:lnTo>
                                <a:pt x="164116" y="123634"/>
                              </a:lnTo>
                              <a:cubicBezTo>
                                <a:pt x="179642" y="123634"/>
                                <a:pt x="191929" y="126873"/>
                                <a:pt x="200882" y="133541"/>
                              </a:cubicBezTo>
                              <a:cubicBezTo>
                                <a:pt x="209836" y="140113"/>
                                <a:pt x="216408" y="150114"/>
                                <a:pt x="220599" y="163544"/>
                              </a:cubicBezTo>
                              <a:cubicBezTo>
                                <a:pt x="224790" y="176975"/>
                                <a:pt x="226886" y="194501"/>
                                <a:pt x="226886" y="216027"/>
                              </a:cubicBezTo>
                              <a:cubicBezTo>
                                <a:pt x="226886" y="244697"/>
                                <a:pt x="222885" y="267176"/>
                                <a:pt x="214789" y="2832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59978817" name="Vrije vorm: vorm 5"/>
                      <wps:cNvSpPr/>
                      <wps:spPr>
                        <a:xfrm>
                          <a:off x="2127738" y="5862"/>
                          <a:ext cx="370236" cy="653510"/>
                        </a:xfrm>
                        <a:custGeom>
                          <a:avLst/>
                          <a:gdLst>
                            <a:gd name="connsiteX0" fmla="*/ 316039 w 370236"/>
                            <a:gd name="connsiteY0" fmla="*/ 41243 h 653510"/>
                            <a:gd name="connsiteX1" fmla="*/ 253270 w 370236"/>
                            <a:gd name="connsiteY1" fmla="*/ 9906 h 653510"/>
                            <a:gd name="connsiteX2" fmla="*/ 172117 w 370236"/>
                            <a:gd name="connsiteY2" fmla="*/ 0 h 653510"/>
                            <a:gd name="connsiteX3" fmla="*/ 0 w 370236"/>
                            <a:gd name="connsiteY3" fmla="*/ 0 h 653510"/>
                            <a:gd name="connsiteX4" fmla="*/ 0 w 370236"/>
                            <a:gd name="connsiteY4" fmla="*/ 653510 h 653510"/>
                            <a:gd name="connsiteX5" fmla="*/ 141637 w 370236"/>
                            <a:gd name="connsiteY5" fmla="*/ 653510 h 653510"/>
                            <a:gd name="connsiteX6" fmla="*/ 141637 w 370236"/>
                            <a:gd name="connsiteY6" fmla="*/ 418624 h 653510"/>
                            <a:gd name="connsiteX7" fmla="*/ 178403 w 370236"/>
                            <a:gd name="connsiteY7" fmla="*/ 418624 h 653510"/>
                            <a:gd name="connsiteX8" fmla="*/ 203073 w 370236"/>
                            <a:gd name="connsiteY8" fmla="*/ 429387 h 653510"/>
                            <a:gd name="connsiteX9" fmla="*/ 213836 w 370236"/>
                            <a:gd name="connsiteY9" fmla="*/ 457200 h 653510"/>
                            <a:gd name="connsiteX10" fmla="*/ 216122 w 370236"/>
                            <a:gd name="connsiteY10" fmla="*/ 494824 h 653510"/>
                            <a:gd name="connsiteX11" fmla="*/ 216122 w 370236"/>
                            <a:gd name="connsiteY11" fmla="*/ 594360 h 653510"/>
                            <a:gd name="connsiteX12" fmla="*/ 217932 w 370236"/>
                            <a:gd name="connsiteY12" fmla="*/ 622554 h 653510"/>
                            <a:gd name="connsiteX13" fmla="*/ 223266 w 370236"/>
                            <a:gd name="connsiteY13" fmla="*/ 653510 h 653510"/>
                            <a:gd name="connsiteX14" fmla="*/ 365760 w 370236"/>
                            <a:gd name="connsiteY14" fmla="*/ 653510 h 653510"/>
                            <a:gd name="connsiteX15" fmla="*/ 362141 w 370236"/>
                            <a:gd name="connsiteY15" fmla="*/ 623030 h 653510"/>
                            <a:gd name="connsiteX16" fmla="*/ 360331 w 370236"/>
                            <a:gd name="connsiteY16" fmla="*/ 587216 h 653510"/>
                            <a:gd name="connsiteX17" fmla="*/ 360331 w 370236"/>
                            <a:gd name="connsiteY17" fmla="*/ 479584 h 653510"/>
                            <a:gd name="connsiteX18" fmla="*/ 345948 w 370236"/>
                            <a:gd name="connsiteY18" fmla="*/ 392144 h 653510"/>
                            <a:gd name="connsiteX19" fmla="*/ 294894 w 370236"/>
                            <a:gd name="connsiteY19" fmla="*/ 348710 h 653510"/>
                            <a:gd name="connsiteX20" fmla="*/ 294894 w 370236"/>
                            <a:gd name="connsiteY20" fmla="*/ 342424 h 653510"/>
                            <a:gd name="connsiteX21" fmla="*/ 350044 w 370236"/>
                            <a:gd name="connsiteY21" fmla="*/ 289560 h 653510"/>
                            <a:gd name="connsiteX22" fmla="*/ 370237 w 370236"/>
                            <a:gd name="connsiteY22" fmla="*/ 187357 h 653510"/>
                            <a:gd name="connsiteX23" fmla="*/ 356330 w 370236"/>
                            <a:gd name="connsiteY23" fmla="*/ 98584 h 653510"/>
                            <a:gd name="connsiteX24" fmla="*/ 316039 w 370236"/>
                            <a:gd name="connsiteY24" fmla="*/ 41243 h 653510"/>
                            <a:gd name="connsiteX25" fmla="*/ 214694 w 370236"/>
                            <a:gd name="connsiteY25" fmla="*/ 283273 h 653510"/>
                            <a:gd name="connsiteX26" fmla="*/ 165830 w 370236"/>
                            <a:gd name="connsiteY26" fmla="*/ 307467 h 653510"/>
                            <a:gd name="connsiteX27" fmla="*/ 141637 w 370236"/>
                            <a:gd name="connsiteY27" fmla="*/ 307467 h 653510"/>
                            <a:gd name="connsiteX28" fmla="*/ 141637 w 370236"/>
                            <a:gd name="connsiteY28" fmla="*/ 123634 h 653510"/>
                            <a:gd name="connsiteX29" fmla="*/ 164021 w 370236"/>
                            <a:gd name="connsiteY29" fmla="*/ 123634 h 653510"/>
                            <a:gd name="connsiteX30" fmla="*/ 200787 w 370236"/>
                            <a:gd name="connsiteY30" fmla="*/ 133541 h 653510"/>
                            <a:gd name="connsiteX31" fmla="*/ 220504 w 370236"/>
                            <a:gd name="connsiteY31" fmla="*/ 163544 h 653510"/>
                            <a:gd name="connsiteX32" fmla="*/ 226790 w 370236"/>
                            <a:gd name="connsiteY32" fmla="*/ 216027 h 653510"/>
                            <a:gd name="connsiteX33" fmla="*/ 214694 w 370236"/>
                            <a:gd name="connsiteY33" fmla="*/ 283273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370236" h="653510">
                              <a:moveTo>
                                <a:pt x="316039" y="41243"/>
                              </a:moveTo>
                              <a:cubicBezTo>
                                <a:pt x="298418" y="26860"/>
                                <a:pt x="277463" y="16478"/>
                                <a:pt x="253270" y="9906"/>
                              </a:cubicBezTo>
                              <a:cubicBezTo>
                                <a:pt x="229076" y="3334"/>
                                <a:pt x="202025" y="0"/>
                                <a:pt x="172117" y="0"/>
                              </a:cubicBezTo>
                              <a:lnTo>
                                <a:pt x="0" y="0"/>
                              </a:lnTo>
                              <a:lnTo>
                                <a:pt x="0" y="653510"/>
                              </a:lnTo>
                              <a:lnTo>
                                <a:pt x="141637" y="653510"/>
                              </a:lnTo>
                              <a:lnTo>
                                <a:pt x="141637" y="418624"/>
                              </a:lnTo>
                              <a:lnTo>
                                <a:pt x="178403" y="418624"/>
                              </a:lnTo>
                              <a:cubicBezTo>
                                <a:pt x="189167" y="418624"/>
                                <a:pt x="197358" y="422243"/>
                                <a:pt x="203073" y="429387"/>
                              </a:cubicBezTo>
                              <a:cubicBezTo>
                                <a:pt x="208788" y="436531"/>
                                <a:pt x="212312" y="445865"/>
                                <a:pt x="213836" y="457200"/>
                              </a:cubicBezTo>
                              <a:cubicBezTo>
                                <a:pt x="215360" y="468535"/>
                                <a:pt x="216122" y="481108"/>
                                <a:pt x="216122" y="494824"/>
                              </a:cubicBezTo>
                              <a:lnTo>
                                <a:pt x="216122" y="594360"/>
                              </a:lnTo>
                              <a:cubicBezTo>
                                <a:pt x="216122" y="602075"/>
                                <a:pt x="216694" y="611505"/>
                                <a:pt x="217932" y="622554"/>
                              </a:cubicBezTo>
                              <a:cubicBezTo>
                                <a:pt x="219075" y="633603"/>
                                <a:pt x="220885" y="643890"/>
                                <a:pt x="223266" y="653510"/>
                              </a:cubicBezTo>
                              <a:lnTo>
                                <a:pt x="365760" y="653510"/>
                              </a:lnTo>
                              <a:cubicBezTo>
                                <a:pt x="364522" y="643319"/>
                                <a:pt x="363379" y="633222"/>
                                <a:pt x="362141" y="623030"/>
                              </a:cubicBezTo>
                              <a:cubicBezTo>
                                <a:pt x="360902" y="612934"/>
                                <a:pt x="360331" y="600932"/>
                                <a:pt x="360331" y="587216"/>
                              </a:cubicBezTo>
                              <a:lnTo>
                                <a:pt x="360331" y="479584"/>
                              </a:lnTo>
                              <a:cubicBezTo>
                                <a:pt x="360331" y="446151"/>
                                <a:pt x="355568" y="417005"/>
                                <a:pt x="345948" y="392144"/>
                              </a:cubicBezTo>
                              <a:cubicBezTo>
                                <a:pt x="336423" y="367379"/>
                                <a:pt x="319373" y="352901"/>
                                <a:pt x="294894" y="348710"/>
                              </a:cubicBezTo>
                              <a:lnTo>
                                <a:pt x="294894" y="342424"/>
                              </a:lnTo>
                              <a:cubicBezTo>
                                <a:pt x="318230" y="333470"/>
                                <a:pt x="336613" y="315849"/>
                                <a:pt x="350044" y="289560"/>
                              </a:cubicBezTo>
                              <a:cubicBezTo>
                                <a:pt x="363474" y="263271"/>
                                <a:pt x="370237" y="229172"/>
                                <a:pt x="370237" y="187357"/>
                              </a:cubicBezTo>
                              <a:cubicBezTo>
                                <a:pt x="370237" y="152114"/>
                                <a:pt x="365570" y="122492"/>
                                <a:pt x="356330" y="98584"/>
                              </a:cubicBezTo>
                              <a:cubicBezTo>
                                <a:pt x="347091" y="74676"/>
                                <a:pt x="333661" y="55531"/>
                                <a:pt x="316039" y="41243"/>
                              </a:cubicBezTo>
                              <a:close/>
                              <a:moveTo>
                                <a:pt x="214694" y="283273"/>
                              </a:moveTo>
                              <a:cubicBezTo>
                                <a:pt x="206597" y="299371"/>
                                <a:pt x="190310" y="307467"/>
                                <a:pt x="165830" y="307467"/>
                              </a:cubicBezTo>
                              <a:lnTo>
                                <a:pt x="141637" y="307467"/>
                              </a:lnTo>
                              <a:lnTo>
                                <a:pt x="141637" y="123634"/>
                              </a:lnTo>
                              <a:lnTo>
                                <a:pt x="164021" y="123634"/>
                              </a:lnTo>
                              <a:cubicBezTo>
                                <a:pt x="179546" y="123634"/>
                                <a:pt x="191834" y="126873"/>
                                <a:pt x="200787" y="133541"/>
                              </a:cubicBezTo>
                              <a:cubicBezTo>
                                <a:pt x="209741" y="140113"/>
                                <a:pt x="216313" y="150114"/>
                                <a:pt x="220504" y="163544"/>
                              </a:cubicBezTo>
                              <a:cubicBezTo>
                                <a:pt x="224695" y="176975"/>
                                <a:pt x="226790" y="194501"/>
                                <a:pt x="226790" y="216027"/>
                              </a:cubicBezTo>
                              <a:cubicBezTo>
                                <a:pt x="226790" y="244697"/>
                                <a:pt x="222790" y="267176"/>
                                <a:pt x="214694" y="2832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4868920" name="Vrije vorm: vorm 6"/>
                      <wps:cNvSpPr/>
                      <wps:spPr>
                        <a:xfrm>
                          <a:off x="2561492" y="5862"/>
                          <a:ext cx="383666" cy="653510"/>
                        </a:xfrm>
                        <a:custGeom>
                          <a:avLst/>
                          <a:gdLst>
                            <a:gd name="connsiteX0" fmla="*/ 275654 w 383666"/>
                            <a:gd name="connsiteY0" fmla="*/ 32671 h 653510"/>
                            <a:gd name="connsiteX1" fmla="*/ 138970 w 383666"/>
                            <a:gd name="connsiteY1" fmla="*/ 0 h 653510"/>
                            <a:gd name="connsiteX2" fmla="*/ 0 w 383666"/>
                            <a:gd name="connsiteY2" fmla="*/ 0 h 653510"/>
                            <a:gd name="connsiteX3" fmla="*/ 0 w 383666"/>
                            <a:gd name="connsiteY3" fmla="*/ 653510 h 653510"/>
                            <a:gd name="connsiteX4" fmla="*/ 138970 w 383666"/>
                            <a:gd name="connsiteY4" fmla="*/ 653510 h 653510"/>
                            <a:gd name="connsiteX5" fmla="*/ 260890 w 383666"/>
                            <a:gd name="connsiteY5" fmla="*/ 629793 h 653510"/>
                            <a:gd name="connsiteX6" fmla="*/ 335280 w 383666"/>
                            <a:gd name="connsiteY6" fmla="*/ 562547 h 653510"/>
                            <a:gd name="connsiteX7" fmla="*/ 372904 w 383666"/>
                            <a:gd name="connsiteY7" fmla="*/ 459391 h 653510"/>
                            <a:gd name="connsiteX8" fmla="*/ 383667 w 383666"/>
                            <a:gd name="connsiteY8" fmla="*/ 327184 h 653510"/>
                            <a:gd name="connsiteX9" fmla="*/ 356807 w 383666"/>
                            <a:gd name="connsiteY9" fmla="*/ 137541 h 653510"/>
                            <a:gd name="connsiteX10" fmla="*/ 275654 w 383666"/>
                            <a:gd name="connsiteY10" fmla="*/ 32671 h 653510"/>
                            <a:gd name="connsiteX11" fmla="*/ 237554 w 383666"/>
                            <a:gd name="connsiteY11" fmla="*/ 415957 h 653510"/>
                            <a:gd name="connsiteX12" fmla="*/ 224981 w 383666"/>
                            <a:gd name="connsiteY12" fmla="*/ 480060 h 653510"/>
                            <a:gd name="connsiteX13" fmla="*/ 200787 w 383666"/>
                            <a:gd name="connsiteY13" fmla="*/ 517303 h 653510"/>
                            <a:gd name="connsiteX14" fmla="*/ 163163 w 383666"/>
                            <a:gd name="connsiteY14" fmla="*/ 529019 h 653510"/>
                            <a:gd name="connsiteX15" fmla="*/ 141637 w 383666"/>
                            <a:gd name="connsiteY15" fmla="*/ 529019 h 653510"/>
                            <a:gd name="connsiteX16" fmla="*/ 141637 w 383666"/>
                            <a:gd name="connsiteY16" fmla="*/ 124587 h 653510"/>
                            <a:gd name="connsiteX17" fmla="*/ 163163 w 383666"/>
                            <a:gd name="connsiteY17" fmla="*/ 124587 h 653510"/>
                            <a:gd name="connsiteX18" fmla="*/ 207550 w 383666"/>
                            <a:gd name="connsiteY18" fmla="*/ 142494 h 653510"/>
                            <a:gd name="connsiteX19" fmla="*/ 232696 w 383666"/>
                            <a:gd name="connsiteY19" fmla="*/ 203930 h 653510"/>
                            <a:gd name="connsiteX20" fmla="*/ 241173 w 383666"/>
                            <a:gd name="connsiteY20" fmla="*/ 323660 h 653510"/>
                            <a:gd name="connsiteX21" fmla="*/ 237554 w 383666"/>
                            <a:gd name="connsiteY21" fmla="*/ 415957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383666" h="653510">
                              <a:moveTo>
                                <a:pt x="275654" y="32671"/>
                              </a:moveTo>
                              <a:cubicBezTo>
                                <a:pt x="239459" y="10858"/>
                                <a:pt x="193929" y="0"/>
                                <a:pt x="138970" y="0"/>
                              </a:cubicBezTo>
                              <a:lnTo>
                                <a:pt x="0" y="0"/>
                              </a:lnTo>
                              <a:lnTo>
                                <a:pt x="0" y="653510"/>
                              </a:lnTo>
                              <a:lnTo>
                                <a:pt x="138970" y="653510"/>
                              </a:lnTo>
                              <a:cubicBezTo>
                                <a:pt x="188595" y="653510"/>
                                <a:pt x="229171" y="645605"/>
                                <a:pt x="260890" y="629793"/>
                              </a:cubicBezTo>
                              <a:cubicBezTo>
                                <a:pt x="292608" y="613982"/>
                                <a:pt x="317373" y="591503"/>
                                <a:pt x="335280" y="562547"/>
                              </a:cubicBezTo>
                              <a:cubicBezTo>
                                <a:pt x="353187" y="533591"/>
                                <a:pt x="365760" y="499205"/>
                                <a:pt x="372904" y="459391"/>
                              </a:cubicBezTo>
                              <a:cubicBezTo>
                                <a:pt x="380048" y="419671"/>
                                <a:pt x="383667" y="375571"/>
                                <a:pt x="383667" y="327184"/>
                              </a:cubicBezTo>
                              <a:cubicBezTo>
                                <a:pt x="383667" y="248888"/>
                                <a:pt x="374713" y="185738"/>
                                <a:pt x="356807" y="137541"/>
                              </a:cubicBezTo>
                              <a:cubicBezTo>
                                <a:pt x="338900" y="89535"/>
                                <a:pt x="311849" y="54483"/>
                                <a:pt x="275654" y="32671"/>
                              </a:cubicBezTo>
                              <a:close/>
                              <a:moveTo>
                                <a:pt x="237554" y="415957"/>
                              </a:moveTo>
                              <a:cubicBezTo>
                                <a:pt x="235172" y="441674"/>
                                <a:pt x="230981" y="463010"/>
                                <a:pt x="224981" y="480060"/>
                              </a:cubicBezTo>
                              <a:cubicBezTo>
                                <a:pt x="218980" y="497110"/>
                                <a:pt x="210884" y="509492"/>
                                <a:pt x="200787" y="517303"/>
                              </a:cubicBezTo>
                              <a:cubicBezTo>
                                <a:pt x="190595" y="525113"/>
                                <a:pt x="178022" y="529019"/>
                                <a:pt x="163163" y="529019"/>
                              </a:cubicBezTo>
                              <a:lnTo>
                                <a:pt x="141637" y="529019"/>
                              </a:lnTo>
                              <a:lnTo>
                                <a:pt x="141637" y="124587"/>
                              </a:lnTo>
                              <a:lnTo>
                                <a:pt x="163163" y="124587"/>
                              </a:lnTo>
                              <a:cubicBezTo>
                                <a:pt x="181737" y="124587"/>
                                <a:pt x="196501" y="130588"/>
                                <a:pt x="207550" y="142494"/>
                              </a:cubicBezTo>
                              <a:cubicBezTo>
                                <a:pt x="218599" y="154496"/>
                                <a:pt x="226981" y="174974"/>
                                <a:pt x="232696" y="203930"/>
                              </a:cubicBezTo>
                              <a:cubicBezTo>
                                <a:pt x="238411" y="232886"/>
                                <a:pt x="241173" y="272796"/>
                                <a:pt x="241173" y="323660"/>
                              </a:cubicBezTo>
                              <a:cubicBezTo>
                                <a:pt x="241173" y="359473"/>
                                <a:pt x="239935" y="390239"/>
                                <a:pt x="237554" y="41595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39941357" name="Vrije vorm: vorm 7"/>
                      <wps:cNvSpPr/>
                      <wps:spPr>
                        <a:xfrm>
                          <a:off x="2989385" y="0"/>
                          <a:ext cx="363093" cy="670559"/>
                        </a:xfrm>
                        <a:custGeom>
                          <a:avLst/>
                          <a:gdLst>
                            <a:gd name="connsiteX0" fmla="*/ 351854 w 363093"/>
                            <a:gd name="connsiteY0" fmla="*/ 412623 h 670559"/>
                            <a:gd name="connsiteX1" fmla="*/ 322231 w 363093"/>
                            <a:gd name="connsiteY1" fmla="*/ 356997 h 670559"/>
                            <a:gd name="connsiteX2" fmla="*/ 278797 w 363093"/>
                            <a:gd name="connsiteY2" fmla="*/ 313468 h 670559"/>
                            <a:gd name="connsiteX3" fmla="*/ 225933 w 363093"/>
                            <a:gd name="connsiteY3" fmla="*/ 277178 h 670559"/>
                            <a:gd name="connsiteX4" fmla="*/ 179737 w 363093"/>
                            <a:gd name="connsiteY4" fmla="*/ 246698 h 670559"/>
                            <a:gd name="connsiteX5" fmla="*/ 152876 w 363093"/>
                            <a:gd name="connsiteY5" fmla="*/ 214408 h 670559"/>
                            <a:gd name="connsiteX6" fmla="*/ 144399 w 363093"/>
                            <a:gd name="connsiteY6" fmla="*/ 167830 h 670559"/>
                            <a:gd name="connsiteX7" fmla="*/ 148400 w 363093"/>
                            <a:gd name="connsiteY7" fmla="*/ 135065 h 670559"/>
                            <a:gd name="connsiteX8" fmla="*/ 161354 w 363093"/>
                            <a:gd name="connsiteY8" fmla="*/ 113062 h 670559"/>
                            <a:gd name="connsiteX9" fmla="*/ 185547 w 363093"/>
                            <a:gd name="connsiteY9" fmla="*/ 104966 h 670559"/>
                            <a:gd name="connsiteX10" fmla="*/ 212027 w 363093"/>
                            <a:gd name="connsiteY10" fmla="*/ 114395 h 670559"/>
                            <a:gd name="connsiteX11" fmla="*/ 227267 w 363093"/>
                            <a:gd name="connsiteY11" fmla="*/ 144399 h 670559"/>
                            <a:gd name="connsiteX12" fmla="*/ 232220 w 363093"/>
                            <a:gd name="connsiteY12" fmla="*/ 200882 h 670559"/>
                            <a:gd name="connsiteX13" fmla="*/ 356807 w 363093"/>
                            <a:gd name="connsiteY13" fmla="*/ 200882 h 670559"/>
                            <a:gd name="connsiteX14" fmla="*/ 335756 w 363093"/>
                            <a:gd name="connsiteY14" fmla="*/ 85630 h 670559"/>
                            <a:gd name="connsiteX15" fmla="*/ 275654 w 363093"/>
                            <a:gd name="connsiteY15" fmla="*/ 20669 h 670559"/>
                            <a:gd name="connsiteX16" fmla="*/ 179261 w 363093"/>
                            <a:gd name="connsiteY16" fmla="*/ 0 h 670559"/>
                            <a:gd name="connsiteX17" fmla="*/ 89154 w 363093"/>
                            <a:gd name="connsiteY17" fmla="*/ 18859 h 670559"/>
                            <a:gd name="connsiteX18" fmla="*/ 27718 w 363093"/>
                            <a:gd name="connsiteY18" fmla="*/ 77152 h 670559"/>
                            <a:gd name="connsiteX19" fmla="*/ 5334 w 363093"/>
                            <a:gd name="connsiteY19" fmla="*/ 176689 h 670559"/>
                            <a:gd name="connsiteX20" fmla="*/ 16097 w 363093"/>
                            <a:gd name="connsiteY20" fmla="*/ 252889 h 670559"/>
                            <a:gd name="connsiteX21" fmla="*/ 45244 w 363093"/>
                            <a:gd name="connsiteY21" fmla="*/ 308039 h 670559"/>
                            <a:gd name="connsiteX22" fmla="*/ 85630 w 363093"/>
                            <a:gd name="connsiteY22" fmla="*/ 348329 h 670559"/>
                            <a:gd name="connsiteX23" fmla="*/ 130874 w 363093"/>
                            <a:gd name="connsiteY23" fmla="*/ 381095 h 670559"/>
                            <a:gd name="connsiteX24" fmla="*/ 171260 w 363093"/>
                            <a:gd name="connsiteY24" fmla="*/ 406622 h 670559"/>
                            <a:gd name="connsiteX25" fmla="*/ 199073 w 363093"/>
                            <a:gd name="connsiteY25" fmla="*/ 431292 h 670559"/>
                            <a:gd name="connsiteX26" fmla="*/ 215646 w 363093"/>
                            <a:gd name="connsiteY26" fmla="*/ 459962 h 670559"/>
                            <a:gd name="connsiteX27" fmla="*/ 221456 w 363093"/>
                            <a:gd name="connsiteY27" fmla="*/ 496729 h 670559"/>
                            <a:gd name="connsiteX28" fmla="*/ 212027 w 363093"/>
                            <a:gd name="connsiteY28" fmla="*/ 544735 h 670559"/>
                            <a:gd name="connsiteX29" fmla="*/ 177546 w 363093"/>
                            <a:gd name="connsiteY29" fmla="*/ 563118 h 670559"/>
                            <a:gd name="connsiteX30" fmla="*/ 148400 w 363093"/>
                            <a:gd name="connsiteY30" fmla="*/ 553212 h 670559"/>
                            <a:gd name="connsiteX31" fmla="*/ 130016 w 363093"/>
                            <a:gd name="connsiteY31" fmla="*/ 519589 h 670559"/>
                            <a:gd name="connsiteX32" fmla="*/ 123730 w 363093"/>
                            <a:gd name="connsiteY32" fmla="*/ 455486 h 670559"/>
                            <a:gd name="connsiteX33" fmla="*/ 0 w 363093"/>
                            <a:gd name="connsiteY33" fmla="*/ 455486 h 670559"/>
                            <a:gd name="connsiteX34" fmla="*/ 18383 w 363093"/>
                            <a:gd name="connsiteY34" fmla="*/ 567976 h 670559"/>
                            <a:gd name="connsiteX35" fmla="*/ 75724 w 363093"/>
                            <a:gd name="connsiteY35" fmla="*/ 643700 h 670559"/>
                            <a:gd name="connsiteX36" fmla="*/ 181928 w 363093"/>
                            <a:gd name="connsiteY36" fmla="*/ 670560 h 670559"/>
                            <a:gd name="connsiteX37" fmla="*/ 278797 w 363093"/>
                            <a:gd name="connsiteY37" fmla="*/ 649986 h 670559"/>
                            <a:gd name="connsiteX38" fmla="*/ 341091 w 363093"/>
                            <a:gd name="connsiteY38" fmla="*/ 588550 h 670559"/>
                            <a:gd name="connsiteX39" fmla="*/ 363093 w 363093"/>
                            <a:gd name="connsiteY39" fmla="*/ 484061 h 670559"/>
                            <a:gd name="connsiteX40" fmla="*/ 351854 w 363093"/>
                            <a:gd name="connsiteY40" fmla="*/ 412623 h 6705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363093" h="670559">
                              <a:moveTo>
                                <a:pt x="351854" y="412623"/>
                              </a:moveTo>
                              <a:cubicBezTo>
                                <a:pt x="344424" y="391668"/>
                                <a:pt x="334518" y="373189"/>
                                <a:pt x="322231" y="356997"/>
                              </a:cubicBezTo>
                              <a:cubicBezTo>
                                <a:pt x="309944" y="340900"/>
                                <a:pt x="295466" y="326326"/>
                                <a:pt x="278797" y="313468"/>
                              </a:cubicBezTo>
                              <a:cubicBezTo>
                                <a:pt x="262033" y="300609"/>
                                <a:pt x="244412" y="288512"/>
                                <a:pt x="225933" y="277178"/>
                              </a:cubicBezTo>
                              <a:cubicBezTo>
                                <a:pt x="207359" y="266414"/>
                                <a:pt x="192024" y="256223"/>
                                <a:pt x="179737" y="246698"/>
                              </a:cubicBezTo>
                              <a:cubicBezTo>
                                <a:pt x="167450" y="237173"/>
                                <a:pt x="158496" y="226409"/>
                                <a:pt x="152876" y="214408"/>
                              </a:cubicBezTo>
                              <a:cubicBezTo>
                                <a:pt x="147161" y="202501"/>
                                <a:pt x="144399" y="186880"/>
                                <a:pt x="144399" y="167830"/>
                              </a:cubicBezTo>
                              <a:cubicBezTo>
                                <a:pt x="144399" y="155258"/>
                                <a:pt x="145733" y="144399"/>
                                <a:pt x="148400" y="135065"/>
                              </a:cubicBezTo>
                              <a:cubicBezTo>
                                <a:pt x="151067" y="125825"/>
                                <a:pt x="155448" y="118491"/>
                                <a:pt x="161354" y="113062"/>
                              </a:cubicBezTo>
                              <a:cubicBezTo>
                                <a:pt x="167354" y="107632"/>
                                <a:pt x="175355" y="104966"/>
                                <a:pt x="185547" y="104966"/>
                              </a:cubicBezTo>
                              <a:cubicBezTo>
                                <a:pt x="196310" y="104966"/>
                                <a:pt x="205074" y="108109"/>
                                <a:pt x="212027" y="114395"/>
                              </a:cubicBezTo>
                              <a:cubicBezTo>
                                <a:pt x="218885" y="120682"/>
                                <a:pt x="223933" y="130683"/>
                                <a:pt x="227267" y="144399"/>
                              </a:cubicBezTo>
                              <a:cubicBezTo>
                                <a:pt x="230505" y="158115"/>
                                <a:pt x="232220" y="176974"/>
                                <a:pt x="232220" y="200882"/>
                              </a:cubicBezTo>
                              <a:lnTo>
                                <a:pt x="356807" y="200882"/>
                              </a:lnTo>
                              <a:cubicBezTo>
                                <a:pt x="356807" y="153638"/>
                                <a:pt x="349758" y="115252"/>
                                <a:pt x="335756" y="85630"/>
                              </a:cubicBezTo>
                              <a:cubicBezTo>
                                <a:pt x="321659" y="56007"/>
                                <a:pt x="301657" y="34385"/>
                                <a:pt x="275654" y="20669"/>
                              </a:cubicBezTo>
                              <a:cubicBezTo>
                                <a:pt x="249650" y="6953"/>
                                <a:pt x="217551" y="0"/>
                                <a:pt x="179261" y="0"/>
                              </a:cubicBezTo>
                              <a:cubicBezTo>
                                <a:pt x="145161" y="0"/>
                                <a:pt x="115158" y="6286"/>
                                <a:pt x="89154" y="18859"/>
                              </a:cubicBezTo>
                              <a:cubicBezTo>
                                <a:pt x="63151" y="31432"/>
                                <a:pt x="42672" y="50864"/>
                                <a:pt x="27718" y="77152"/>
                              </a:cubicBezTo>
                              <a:cubicBezTo>
                                <a:pt x="12764" y="103442"/>
                                <a:pt x="5334" y="136589"/>
                                <a:pt x="5334" y="176689"/>
                              </a:cubicBezTo>
                              <a:cubicBezTo>
                                <a:pt x="5334" y="205930"/>
                                <a:pt x="8954" y="231362"/>
                                <a:pt x="16097" y="252889"/>
                              </a:cubicBezTo>
                              <a:cubicBezTo>
                                <a:pt x="23241" y="274415"/>
                                <a:pt x="32957" y="292799"/>
                                <a:pt x="45244" y="308039"/>
                              </a:cubicBezTo>
                              <a:cubicBezTo>
                                <a:pt x="57531" y="323279"/>
                                <a:pt x="70961" y="336709"/>
                                <a:pt x="85630" y="348329"/>
                              </a:cubicBezTo>
                              <a:cubicBezTo>
                                <a:pt x="100299" y="359950"/>
                                <a:pt x="115348" y="370904"/>
                                <a:pt x="130874" y="381095"/>
                              </a:cubicBezTo>
                              <a:cubicBezTo>
                                <a:pt x="146400" y="390049"/>
                                <a:pt x="159830" y="398526"/>
                                <a:pt x="171260" y="406622"/>
                              </a:cubicBezTo>
                              <a:cubicBezTo>
                                <a:pt x="182594" y="414718"/>
                                <a:pt x="191929" y="422910"/>
                                <a:pt x="199073" y="431292"/>
                              </a:cubicBezTo>
                              <a:cubicBezTo>
                                <a:pt x="206216" y="439674"/>
                                <a:pt x="211741" y="449199"/>
                                <a:pt x="215646" y="459962"/>
                              </a:cubicBezTo>
                              <a:cubicBezTo>
                                <a:pt x="219551" y="470726"/>
                                <a:pt x="221456" y="483013"/>
                                <a:pt x="221456" y="496729"/>
                              </a:cubicBezTo>
                              <a:cubicBezTo>
                                <a:pt x="221456" y="516445"/>
                                <a:pt x="218313" y="532448"/>
                                <a:pt x="212027" y="544735"/>
                              </a:cubicBezTo>
                              <a:cubicBezTo>
                                <a:pt x="205740" y="557022"/>
                                <a:pt x="194215" y="563118"/>
                                <a:pt x="177546" y="563118"/>
                              </a:cubicBezTo>
                              <a:cubicBezTo>
                                <a:pt x="166211" y="563118"/>
                                <a:pt x="156496" y="559880"/>
                                <a:pt x="148400" y="553212"/>
                              </a:cubicBezTo>
                              <a:cubicBezTo>
                                <a:pt x="140303" y="546640"/>
                                <a:pt x="134208" y="535400"/>
                                <a:pt x="130016" y="519589"/>
                              </a:cubicBezTo>
                              <a:cubicBezTo>
                                <a:pt x="125825" y="503777"/>
                                <a:pt x="123730" y="482346"/>
                                <a:pt x="123730" y="455486"/>
                              </a:cubicBezTo>
                              <a:lnTo>
                                <a:pt x="0" y="455486"/>
                              </a:lnTo>
                              <a:cubicBezTo>
                                <a:pt x="572" y="497967"/>
                                <a:pt x="6668" y="535400"/>
                                <a:pt x="18383" y="567976"/>
                              </a:cubicBezTo>
                              <a:cubicBezTo>
                                <a:pt x="30004" y="600551"/>
                                <a:pt x="49149" y="625793"/>
                                <a:pt x="75724" y="643700"/>
                              </a:cubicBezTo>
                              <a:cubicBezTo>
                                <a:pt x="102299" y="661607"/>
                                <a:pt x="137732" y="670560"/>
                                <a:pt x="181928" y="670560"/>
                              </a:cubicBezTo>
                              <a:cubicBezTo>
                                <a:pt x="219551" y="670560"/>
                                <a:pt x="251841" y="663702"/>
                                <a:pt x="278797" y="649986"/>
                              </a:cubicBezTo>
                              <a:cubicBezTo>
                                <a:pt x="305658" y="636270"/>
                                <a:pt x="326422" y="615791"/>
                                <a:pt x="341091" y="588550"/>
                              </a:cubicBezTo>
                              <a:cubicBezTo>
                                <a:pt x="355759" y="561404"/>
                                <a:pt x="363093" y="526542"/>
                                <a:pt x="363093" y="484061"/>
                              </a:cubicBezTo>
                              <a:cubicBezTo>
                                <a:pt x="362998" y="457391"/>
                                <a:pt x="359283" y="433483"/>
                                <a:pt x="351854" y="4126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6324891" name="Vrije vorm: vorm 8"/>
                      <wps:cNvSpPr/>
                      <wps:spPr>
                        <a:xfrm>
                          <a:off x="1213338" y="5862"/>
                          <a:ext cx="413289" cy="653510"/>
                        </a:xfrm>
                        <a:custGeom>
                          <a:avLst/>
                          <a:gdLst>
                            <a:gd name="connsiteX0" fmla="*/ 249364 w 413289"/>
                            <a:gd name="connsiteY0" fmla="*/ 457010 h 653510"/>
                            <a:gd name="connsiteX1" fmla="*/ 258223 w 413289"/>
                            <a:gd name="connsiteY1" fmla="*/ 535210 h 653510"/>
                            <a:gd name="connsiteX2" fmla="*/ 275272 w 413289"/>
                            <a:gd name="connsiteY2" fmla="*/ 653510 h 653510"/>
                            <a:gd name="connsiteX3" fmla="*/ 413290 w 413289"/>
                            <a:gd name="connsiteY3" fmla="*/ 653510 h 653510"/>
                            <a:gd name="connsiteX4" fmla="*/ 304800 w 413289"/>
                            <a:gd name="connsiteY4" fmla="*/ 0 h 653510"/>
                            <a:gd name="connsiteX5" fmla="*/ 106680 w 413289"/>
                            <a:gd name="connsiteY5" fmla="*/ 0 h 653510"/>
                            <a:gd name="connsiteX6" fmla="*/ 0 w 413289"/>
                            <a:gd name="connsiteY6" fmla="*/ 653510 h 653510"/>
                            <a:gd name="connsiteX7" fmla="*/ 138970 w 413289"/>
                            <a:gd name="connsiteY7" fmla="*/ 653510 h 653510"/>
                            <a:gd name="connsiteX8" fmla="*/ 148590 w 413289"/>
                            <a:gd name="connsiteY8" fmla="*/ 582740 h 653510"/>
                            <a:gd name="connsiteX9" fmla="*/ 249364 w 413289"/>
                            <a:gd name="connsiteY9" fmla="*/ 457010 h 653510"/>
                            <a:gd name="connsiteX10" fmla="*/ 189071 w 413289"/>
                            <a:gd name="connsiteY10" fmla="*/ 265367 h 653510"/>
                            <a:gd name="connsiteX11" fmla="*/ 203454 w 413289"/>
                            <a:gd name="connsiteY11" fmla="*/ 132683 h 653510"/>
                            <a:gd name="connsiteX12" fmla="*/ 208883 w 413289"/>
                            <a:gd name="connsiteY12" fmla="*/ 132683 h 653510"/>
                            <a:gd name="connsiteX13" fmla="*/ 224123 w 413289"/>
                            <a:gd name="connsiteY13" fmla="*/ 264509 h 653510"/>
                            <a:gd name="connsiteX14" fmla="*/ 237649 w 413289"/>
                            <a:gd name="connsiteY14" fmla="*/ 364903 h 653510"/>
                            <a:gd name="connsiteX15" fmla="*/ 170783 w 413289"/>
                            <a:gd name="connsiteY15" fmla="*/ 395192 h 653510"/>
                            <a:gd name="connsiteX16" fmla="*/ 189071 w 413289"/>
                            <a:gd name="connsiteY16" fmla="*/ 265367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413289" h="653510">
                              <a:moveTo>
                                <a:pt x="249364" y="457010"/>
                              </a:moveTo>
                              <a:lnTo>
                                <a:pt x="258223" y="535210"/>
                              </a:lnTo>
                              <a:lnTo>
                                <a:pt x="275272" y="653510"/>
                              </a:lnTo>
                              <a:lnTo>
                                <a:pt x="413290" y="653510"/>
                              </a:lnTo>
                              <a:lnTo>
                                <a:pt x="304800" y="0"/>
                              </a:lnTo>
                              <a:lnTo>
                                <a:pt x="106680" y="0"/>
                              </a:lnTo>
                              <a:lnTo>
                                <a:pt x="0" y="653510"/>
                              </a:lnTo>
                              <a:lnTo>
                                <a:pt x="138970" y="653510"/>
                              </a:lnTo>
                              <a:lnTo>
                                <a:pt x="148590" y="582740"/>
                              </a:lnTo>
                              <a:cubicBezTo>
                                <a:pt x="164878" y="518636"/>
                                <a:pt x="191262" y="479774"/>
                                <a:pt x="249364" y="457010"/>
                              </a:cubicBezTo>
                              <a:close/>
                              <a:moveTo>
                                <a:pt x="189071" y="265367"/>
                              </a:moveTo>
                              <a:lnTo>
                                <a:pt x="203454" y="132683"/>
                              </a:lnTo>
                              <a:lnTo>
                                <a:pt x="208883" y="132683"/>
                              </a:lnTo>
                              <a:lnTo>
                                <a:pt x="224123" y="264509"/>
                              </a:lnTo>
                              <a:lnTo>
                                <a:pt x="237649" y="364903"/>
                              </a:lnTo>
                              <a:cubicBezTo>
                                <a:pt x="211931" y="373094"/>
                                <a:pt x="189833" y="383286"/>
                                <a:pt x="170783" y="395192"/>
                              </a:cubicBezTo>
                              <a:lnTo>
                                <a:pt x="189071" y="2653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80107239" name="Vrije vorm: vorm 9"/>
                      <wps:cNvSpPr/>
                      <wps:spPr>
                        <a:xfrm>
                          <a:off x="1664677" y="5862"/>
                          <a:ext cx="413289" cy="653605"/>
                        </a:xfrm>
                        <a:custGeom>
                          <a:avLst/>
                          <a:gdLst>
                            <a:gd name="connsiteX0" fmla="*/ 106680 w 413289"/>
                            <a:gd name="connsiteY0" fmla="*/ 0 h 653605"/>
                            <a:gd name="connsiteX1" fmla="*/ 0 w 413289"/>
                            <a:gd name="connsiteY1" fmla="*/ 653606 h 653605"/>
                            <a:gd name="connsiteX2" fmla="*/ 138970 w 413289"/>
                            <a:gd name="connsiteY2" fmla="*/ 653606 h 653605"/>
                            <a:gd name="connsiteX3" fmla="*/ 154496 w 413289"/>
                            <a:gd name="connsiteY3" fmla="*/ 539687 h 653605"/>
                            <a:gd name="connsiteX4" fmla="*/ 252508 w 413289"/>
                            <a:gd name="connsiteY4" fmla="*/ 485299 h 653605"/>
                            <a:gd name="connsiteX5" fmla="*/ 258128 w 413289"/>
                            <a:gd name="connsiteY5" fmla="*/ 535210 h 653605"/>
                            <a:gd name="connsiteX6" fmla="*/ 275177 w 413289"/>
                            <a:gd name="connsiteY6" fmla="*/ 653510 h 653605"/>
                            <a:gd name="connsiteX7" fmla="*/ 413290 w 413289"/>
                            <a:gd name="connsiteY7" fmla="*/ 653510 h 653605"/>
                            <a:gd name="connsiteX8" fmla="*/ 304800 w 413289"/>
                            <a:gd name="connsiteY8" fmla="*/ 0 h 653605"/>
                            <a:gd name="connsiteX9" fmla="*/ 106680 w 413289"/>
                            <a:gd name="connsiteY9" fmla="*/ 0 h 653605"/>
                            <a:gd name="connsiteX10" fmla="*/ 165449 w 413289"/>
                            <a:gd name="connsiteY10" fmla="*/ 436531 h 653605"/>
                            <a:gd name="connsiteX11" fmla="*/ 166783 w 413289"/>
                            <a:gd name="connsiteY11" fmla="*/ 424053 h 653605"/>
                            <a:gd name="connsiteX12" fmla="*/ 189167 w 413289"/>
                            <a:gd name="connsiteY12" fmla="*/ 265367 h 653605"/>
                            <a:gd name="connsiteX13" fmla="*/ 203549 w 413289"/>
                            <a:gd name="connsiteY13" fmla="*/ 132683 h 653605"/>
                            <a:gd name="connsiteX14" fmla="*/ 208883 w 413289"/>
                            <a:gd name="connsiteY14" fmla="*/ 132683 h 653605"/>
                            <a:gd name="connsiteX15" fmla="*/ 224123 w 413289"/>
                            <a:gd name="connsiteY15" fmla="*/ 264509 h 653605"/>
                            <a:gd name="connsiteX16" fmla="*/ 235172 w 413289"/>
                            <a:gd name="connsiteY16" fmla="*/ 346519 h 653605"/>
                            <a:gd name="connsiteX17" fmla="*/ 165449 w 413289"/>
                            <a:gd name="connsiteY17" fmla="*/ 436531 h 6536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413289" h="653605">
                              <a:moveTo>
                                <a:pt x="106680" y="0"/>
                              </a:moveTo>
                              <a:lnTo>
                                <a:pt x="0" y="653606"/>
                              </a:lnTo>
                              <a:lnTo>
                                <a:pt x="138970" y="653606"/>
                              </a:lnTo>
                              <a:lnTo>
                                <a:pt x="154496" y="539687"/>
                              </a:lnTo>
                              <a:cubicBezTo>
                                <a:pt x="195834" y="526352"/>
                                <a:pt x="227743" y="507778"/>
                                <a:pt x="252508" y="485299"/>
                              </a:cubicBezTo>
                              <a:lnTo>
                                <a:pt x="258128" y="535210"/>
                              </a:lnTo>
                              <a:lnTo>
                                <a:pt x="275177" y="653510"/>
                              </a:lnTo>
                              <a:lnTo>
                                <a:pt x="413290" y="653510"/>
                              </a:lnTo>
                              <a:lnTo>
                                <a:pt x="304800" y="0"/>
                              </a:lnTo>
                              <a:lnTo>
                                <a:pt x="106680" y="0"/>
                              </a:lnTo>
                              <a:close/>
                              <a:moveTo>
                                <a:pt x="165449" y="436531"/>
                              </a:moveTo>
                              <a:lnTo>
                                <a:pt x="166783" y="424053"/>
                              </a:lnTo>
                              <a:lnTo>
                                <a:pt x="189167" y="265367"/>
                              </a:lnTo>
                              <a:lnTo>
                                <a:pt x="203549" y="132683"/>
                              </a:lnTo>
                              <a:lnTo>
                                <a:pt x="208883" y="132683"/>
                              </a:lnTo>
                              <a:lnTo>
                                <a:pt x="224123" y="264509"/>
                              </a:lnTo>
                              <a:lnTo>
                                <a:pt x="235172" y="346519"/>
                              </a:lnTo>
                              <a:cubicBezTo>
                                <a:pt x="221266" y="387668"/>
                                <a:pt x="200596" y="416623"/>
                                <a:pt x="165449" y="43653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4548947" name="Vrije vorm: vorm 10"/>
                      <wps:cNvSpPr/>
                      <wps:spPr>
                        <a:xfrm>
                          <a:off x="1776046" y="744416"/>
                          <a:ext cx="286035" cy="653510"/>
                        </a:xfrm>
                        <a:custGeom>
                          <a:avLst/>
                          <a:gdLst>
                            <a:gd name="connsiteX0" fmla="*/ 0 w 286035"/>
                            <a:gd name="connsiteY0" fmla="*/ 653510 h 653510"/>
                            <a:gd name="connsiteX1" fmla="*/ 286036 w 286035"/>
                            <a:gd name="connsiteY1" fmla="*/ 653510 h 653510"/>
                            <a:gd name="connsiteX2" fmla="*/ 286036 w 286035"/>
                            <a:gd name="connsiteY2" fmla="*/ 528923 h 653510"/>
                            <a:gd name="connsiteX3" fmla="*/ 139922 w 286035"/>
                            <a:gd name="connsiteY3" fmla="*/ 528923 h 653510"/>
                            <a:gd name="connsiteX4" fmla="*/ 139922 w 286035"/>
                            <a:gd name="connsiteY4" fmla="*/ 377381 h 653510"/>
                            <a:gd name="connsiteX5" fmla="*/ 270796 w 286035"/>
                            <a:gd name="connsiteY5" fmla="*/ 377381 h 653510"/>
                            <a:gd name="connsiteX6" fmla="*/ 270796 w 286035"/>
                            <a:gd name="connsiteY6" fmla="*/ 261747 h 653510"/>
                            <a:gd name="connsiteX7" fmla="*/ 139922 w 286035"/>
                            <a:gd name="connsiteY7" fmla="*/ 261747 h 653510"/>
                            <a:gd name="connsiteX8" fmla="*/ 139922 w 286035"/>
                            <a:gd name="connsiteY8" fmla="*/ 124587 h 653510"/>
                            <a:gd name="connsiteX9" fmla="*/ 286036 w 286035"/>
                            <a:gd name="connsiteY9" fmla="*/ 124587 h 653510"/>
                            <a:gd name="connsiteX10" fmla="*/ 286036 w 286035"/>
                            <a:gd name="connsiteY10" fmla="*/ 0 h 653510"/>
                            <a:gd name="connsiteX11" fmla="*/ 0 w 286035"/>
                            <a:gd name="connsiteY11" fmla="*/ 0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6035" h="653510">
                              <a:moveTo>
                                <a:pt x="0" y="653510"/>
                              </a:moveTo>
                              <a:lnTo>
                                <a:pt x="286036" y="653510"/>
                              </a:lnTo>
                              <a:lnTo>
                                <a:pt x="286036" y="528923"/>
                              </a:lnTo>
                              <a:lnTo>
                                <a:pt x="139922" y="528923"/>
                              </a:lnTo>
                              <a:lnTo>
                                <a:pt x="139922" y="377381"/>
                              </a:lnTo>
                              <a:lnTo>
                                <a:pt x="270796" y="377381"/>
                              </a:lnTo>
                              <a:lnTo>
                                <a:pt x="270796" y="261747"/>
                              </a:lnTo>
                              <a:lnTo>
                                <a:pt x="139922" y="261747"/>
                              </a:lnTo>
                              <a:lnTo>
                                <a:pt x="139922" y="124587"/>
                              </a:lnTo>
                              <a:lnTo>
                                <a:pt x="286036" y="124587"/>
                              </a:lnTo>
                              <a:lnTo>
                                <a:pt x="28603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6018822" name="Vrije vorm: vorm 11"/>
                      <wps:cNvSpPr/>
                      <wps:spPr>
                        <a:xfrm>
                          <a:off x="1365738" y="744416"/>
                          <a:ext cx="360425" cy="653605"/>
                        </a:xfrm>
                        <a:custGeom>
                          <a:avLst/>
                          <a:gdLst>
                            <a:gd name="connsiteX0" fmla="*/ 322326 w 360425"/>
                            <a:gd name="connsiteY0" fmla="*/ 343757 h 653605"/>
                            <a:gd name="connsiteX1" fmla="*/ 274415 w 360425"/>
                            <a:gd name="connsiteY1" fmla="*/ 312801 h 653605"/>
                            <a:gd name="connsiteX2" fmla="*/ 274415 w 360425"/>
                            <a:gd name="connsiteY2" fmla="*/ 307467 h 653605"/>
                            <a:gd name="connsiteX3" fmla="*/ 312992 w 360425"/>
                            <a:gd name="connsiteY3" fmla="*/ 280511 h 653605"/>
                            <a:gd name="connsiteX4" fmla="*/ 338042 w 360425"/>
                            <a:gd name="connsiteY4" fmla="*/ 232601 h 653605"/>
                            <a:gd name="connsiteX5" fmla="*/ 346996 w 360425"/>
                            <a:gd name="connsiteY5" fmla="*/ 171164 h 653605"/>
                            <a:gd name="connsiteX6" fmla="*/ 330422 w 360425"/>
                            <a:gd name="connsiteY6" fmla="*/ 79724 h 653605"/>
                            <a:gd name="connsiteX7" fmla="*/ 277082 w 360425"/>
                            <a:gd name="connsiteY7" fmla="*/ 20574 h 653605"/>
                            <a:gd name="connsiteX8" fmla="*/ 179356 w 360425"/>
                            <a:gd name="connsiteY8" fmla="*/ 0 h 653605"/>
                            <a:gd name="connsiteX9" fmla="*/ 0 w 360425"/>
                            <a:gd name="connsiteY9" fmla="*/ 0 h 653605"/>
                            <a:gd name="connsiteX10" fmla="*/ 0 w 360425"/>
                            <a:gd name="connsiteY10" fmla="*/ 653606 h 653605"/>
                            <a:gd name="connsiteX11" fmla="*/ 164973 w 360425"/>
                            <a:gd name="connsiteY11" fmla="*/ 653606 h 653605"/>
                            <a:gd name="connsiteX12" fmla="*/ 272129 w 360425"/>
                            <a:gd name="connsiteY12" fmla="*/ 633032 h 653605"/>
                            <a:gd name="connsiteX13" fmla="*/ 338042 w 360425"/>
                            <a:gd name="connsiteY13" fmla="*/ 570738 h 653605"/>
                            <a:gd name="connsiteX14" fmla="*/ 360426 w 360425"/>
                            <a:gd name="connsiteY14" fmla="*/ 469868 h 653605"/>
                            <a:gd name="connsiteX15" fmla="*/ 350996 w 360425"/>
                            <a:gd name="connsiteY15" fmla="*/ 398145 h 653605"/>
                            <a:gd name="connsiteX16" fmla="*/ 322326 w 360425"/>
                            <a:gd name="connsiteY16" fmla="*/ 343757 h 653605"/>
                            <a:gd name="connsiteX17" fmla="*/ 141732 w 360425"/>
                            <a:gd name="connsiteY17" fmla="*/ 109347 h 653605"/>
                            <a:gd name="connsiteX18" fmla="*/ 164116 w 360425"/>
                            <a:gd name="connsiteY18" fmla="*/ 109347 h 653605"/>
                            <a:gd name="connsiteX19" fmla="*/ 203073 w 360425"/>
                            <a:gd name="connsiteY19" fmla="*/ 129540 h 653605"/>
                            <a:gd name="connsiteX20" fmla="*/ 215170 w 360425"/>
                            <a:gd name="connsiteY20" fmla="*/ 190024 h 653605"/>
                            <a:gd name="connsiteX21" fmla="*/ 210217 w 360425"/>
                            <a:gd name="connsiteY21" fmla="*/ 232601 h 653605"/>
                            <a:gd name="connsiteX22" fmla="*/ 194500 w 360425"/>
                            <a:gd name="connsiteY22" fmla="*/ 260890 h 653605"/>
                            <a:gd name="connsiteX23" fmla="*/ 165830 w 360425"/>
                            <a:gd name="connsiteY23" fmla="*/ 270796 h 653605"/>
                            <a:gd name="connsiteX24" fmla="*/ 141637 w 360425"/>
                            <a:gd name="connsiteY24" fmla="*/ 270796 h 653605"/>
                            <a:gd name="connsiteX25" fmla="*/ 141637 w 360425"/>
                            <a:gd name="connsiteY25" fmla="*/ 109347 h 653605"/>
                            <a:gd name="connsiteX26" fmla="*/ 207550 w 360425"/>
                            <a:gd name="connsiteY26" fmla="*/ 519494 h 653605"/>
                            <a:gd name="connsiteX27" fmla="*/ 163163 w 360425"/>
                            <a:gd name="connsiteY27" fmla="*/ 541496 h 653605"/>
                            <a:gd name="connsiteX28" fmla="*/ 141637 w 360425"/>
                            <a:gd name="connsiteY28" fmla="*/ 541496 h 653605"/>
                            <a:gd name="connsiteX29" fmla="*/ 141637 w 360425"/>
                            <a:gd name="connsiteY29" fmla="*/ 370237 h 653605"/>
                            <a:gd name="connsiteX30" fmla="*/ 165830 w 360425"/>
                            <a:gd name="connsiteY30" fmla="*/ 370237 h 653605"/>
                            <a:gd name="connsiteX31" fmla="*/ 205740 w 360425"/>
                            <a:gd name="connsiteY31" fmla="*/ 390811 h 653605"/>
                            <a:gd name="connsiteX32" fmla="*/ 220504 w 360425"/>
                            <a:gd name="connsiteY32" fmla="*/ 454438 h 653605"/>
                            <a:gd name="connsiteX33" fmla="*/ 207550 w 360425"/>
                            <a:gd name="connsiteY33" fmla="*/ 519494 h 6536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360425" h="653605">
                              <a:moveTo>
                                <a:pt x="322326" y="343757"/>
                              </a:moveTo>
                              <a:cubicBezTo>
                                <a:pt x="309467" y="328517"/>
                                <a:pt x="293465" y="318230"/>
                                <a:pt x="274415" y="312801"/>
                              </a:cubicBezTo>
                              <a:lnTo>
                                <a:pt x="274415" y="307467"/>
                              </a:lnTo>
                              <a:cubicBezTo>
                                <a:pt x="289370" y="302705"/>
                                <a:pt x="302228" y="293751"/>
                                <a:pt x="312992" y="280511"/>
                              </a:cubicBezTo>
                              <a:cubicBezTo>
                                <a:pt x="323755" y="267367"/>
                                <a:pt x="332137" y="251365"/>
                                <a:pt x="338042" y="232601"/>
                              </a:cubicBezTo>
                              <a:cubicBezTo>
                                <a:pt x="344043" y="213741"/>
                                <a:pt x="346996" y="193262"/>
                                <a:pt x="346996" y="171164"/>
                              </a:cubicBezTo>
                              <a:cubicBezTo>
                                <a:pt x="346996" y="135922"/>
                                <a:pt x="341471" y="105442"/>
                                <a:pt x="330422" y="79724"/>
                              </a:cubicBezTo>
                              <a:cubicBezTo>
                                <a:pt x="319373" y="54007"/>
                                <a:pt x="301562" y="34290"/>
                                <a:pt x="277082" y="20574"/>
                              </a:cubicBezTo>
                              <a:cubicBezTo>
                                <a:pt x="252603" y="6858"/>
                                <a:pt x="220027" y="0"/>
                                <a:pt x="179356" y="0"/>
                              </a:cubicBezTo>
                              <a:lnTo>
                                <a:pt x="0" y="0"/>
                              </a:lnTo>
                              <a:lnTo>
                                <a:pt x="0" y="653606"/>
                              </a:lnTo>
                              <a:lnTo>
                                <a:pt x="164973" y="653606"/>
                              </a:lnTo>
                              <a:cubicBezTo>
                                <a:pt x="207454" y="653606"/>
                                <a:pt x="243078" y="646748"/>
                                <a:pt x="272129" y="633032"/>
                              </a:cubicBezTo>
                              <a:cubicBezTo>
                                <a:pt x="301085" y="619315"/>
                                <a:pt x="323088" y="598551"/>
                                <a:pt x="338042" y="570738"/>
                              </a:cubicBezTo>
                              <a:cubicBezTo>
                                <a:pt x="352996" y="542925"/>
                                <a:pt x="360426" y="509302"/>
                                <a:pt x="360426" y="469868"/>
                              </a:cubicBezTo>
                              <a:cubicBezTo>
                                <a:pt x="360426" y="442912"/>
                                <a:pt x="357283" y="419100"/>
                                <a:pt x="350996" y="398145"/>
                              </a:cubicBezTo>
                              <a:cubicBezTo>
                                <a:pt x="344710" y="377095"/>
                                <a:pt x="335185" y="358997"/>
                                <a:pt x="322326" y="343757"/>
                              </a:cubicBezTo>
                              <a:close/>
                              <a:moveTo>
                                <a:pt x="141732" y="109347"/>
                              </a:moveTo>
                              <a:lnTo>
                                <a:pt x="164116" y="109347"/>
                              </a:lnTo>
                              <a:cubicBezTo>
                                <a:pt x="182023" y="109347"/>
                                <a:pt x="195072" y="116015"/>
                                <a:pt x="203073" y="129540"/>
                              </a:cubicBezTo>
                              <a:cubicBezTo>
                                <a:pt x="211169" y="142970"/>
                                <a:pt x="215170" y="163163"/>
                                <a:pt x="215170" y="190024"/>
                              </a:cubicBezTo>
                              <a:cubicBezTo>
                                <a:pt x="215170" y="206121"/>
                                <a:pt x="213550" y="220409"/>
                                <a:pt x="210217" y="232601"/>
                              </a:cubicBezTo>
                              <a:cubicBezTo>
                                <a:pt x="206883" y="244888"/>
                                <a:pt x="201739" y="254318"/>
                                <a:pt x="194500" y="260890"/>
                              </a:cubicBezTo>
                              <a:cubicBezTo>
                                <a:pt x="187357" y="267462"/>
                                <a:pt x="177737" y="270796"/>
                                <a:pt x="165830" y="270796"/>
                              </a:cubicBezTo>
                              <a:lnTo>
                                <a:pt x="141637" y="270796"/>
                              </a:lnTo>
                              <a:lnTo>
                                <a:pt x="141637" y="109347"/>
                              </a:lnTo>
                              <a:close/>
                              <a:moveTo>
                                <a:pt x="207550" y="519494"/>
                              </a:moveTo>
                              <a:cubicBezTo>
                                <a:pt x="198882" y="534162"/>
                                <a:pt x="184118" y="541496"/>
                                <a:pt x="163163" y="541496"/>
                              </a:cubicBezTo>
                              <a:lnTo>
                                <a:pt x="141637" y="541496"/>
                              </a:lnTo>
                              <a:lnTo>
                                <a:pt x="141637" y="370237"/>
                              </a:lnTo>
                              <a:lnTo>
                                <a:pt x="165830" y="370237"/>
                              </a:lnTo>
                              <a:cubicBezTo>
                                <a:pt x="182594" y="370237"/>
                                <a:pt x="195834" y="377095"/>
                                <a:pt x="205740" y="390811"/>
                              </a:cubicBezTo>
                              <a:cubicBezTo>
                                <a:pt x="215646" y="404622"/>
                                <a:pt x="220504" y="425768"/>
                                <a:pt x="220504" y="454438"/>
                              </a:cubicBezTo>
                              <a:cubicBezTo>
                                <a:pt x="220599" y="483203"/>
                                <a:pt x="216217" y="504920"/>
                                <a:pt x="207550" y="51949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28039046" name="Vrije vorm: vorm 12"/>
                      <wps:cNvSpPr/>
                      <wps:spPr>
                        <a:xfrm>
                          <a:off x="2127738" y="744416"/>
                          <a:ext cx="370332" cy="653510"/>
                        </a:xfrm>
                        <a:custGeom>
                          <a:avLst/>
                          <a:gdLst>
                            <a:gd name="connsiteX0" fmla="*/ 350139 w 370332"/>
                            <a:gd name="connsiteY0" fmla="*/ 289560 h 653510"/>
                            <a:gd name="connsiteX1" fmla="*/ 370332 w 370332"/>
                            <a:gd name="connsiteY1" fmla="*/ 187357 h 653510"/>
                            <a:gd name="connsiteX2" fmla="*/ 356426 w 370332"/>
                            <a:gd name="connsiteY2" fmla="*/ 98584 h 653510"/>
                            <a:gd name="connsiteX3" fmla="*/ 316039 w 370332"/>
                            <a:gd name="connsiteY3" fmla="*/ 41243 h 653510"/>
                            <a:gd name="connsiteX4" fmla="*/ 253270 w 370332"/>
                            <a:gd name="connsiteY4" fmla="*/ 9906 h 653510"/>
                            <a:gd name="connsiteX5" fmla="*/ 172117 w 370332"/>
                            <a:gd name="connsiteY5" fmla="*/ 0 h 653510"/>
                            <a:gd name="connsiteX6" fmla="*/ 0 w 370332"/>
                            <a:gd name="connsiteY6" fmla="*/ 0 h 653510"/>
                            <a:gd name="connsiteX7" fmla="*/ 0 w 370332"/>
                            <a:gd name="connsiteY7" fmla="*/ 653510 h 653510"/>
                            <a:gd name="connsiteX8" fmla="*/ 141637 w 370332"/>
                            <a:gd name="connsiteY8" fmla="*/ 653510 h 653510"/>
                            <a:gd name="connsiteX9" fmla="*/ 141637 w 370332"/>
                            <a:gd name="connsiteY9" fmla="*/ 418624 h 653510"/>
                            <a:gd name="connsiteX10" fmla="*/ 178403 w 370332"/>
                            <a:gd name="connsiteY10" fmla="*/ 418624 h 653510"/>
                            <a:gd name="connsiteX11" fmla="*/ 203073 w 370332"/>
                            <a:gd name="connsiteY11" fmla="*/ 429387 h 653510"/>
                            <a:gd name="connsiteX12" fmla="*/ 213836 w 370332"/>
                            <a:gd name="connsiteY12" fmla="*/ 457200 h 653510"/>
                            <a:gd name="connsiteX13" fmla="*/ 216122 w 370332"/>
                            <a:gd name="connsiteY13" fmla="*/ 494824 h 653510"/>
                            <a:gd name="connsiteX14" fmla="*/ 216122 w 370332"/>
                            <a:gd name="connsiteY14" fmla="*/ 594360 h 653510"/>
                            <a:gd name="connsiteX15" fmla="*/ 217932 w 370332"/>
                            <a:gd name="connsiteY15" fmla="*/ 622554 h 653510"/>
                            <a:gd name="connsiteX16" fmla="*/ 223266 w 370332"/>
                            <a:gd name="connsiteY16" fmla="*/ 653510 h 653510"/>
                            <a:gd name="connsiteX17" fmla="*/ 365760 w 370332"/>
                            <a:gd name="connsiteY17" fmla="*/ 653510 h 653510"/>
                            <a:gd name="connsiteX18" fmla="*/ 362141 w 370332"/>
                            <a:gd name="connsiteY18" fmla="*/ 623030 h 653510"/>
                            <a:gd name="connsiteX19" fmla="*/ 360331 w 370332"/>
                            <a:gd name="connsiteY19" fmla="*/ 587216 h 653510"/>
                            <a:gd name="connsiteX20" fmla="*/ 360331 w 370332"/>
                            <a:gd name="connsiteY20" fmla="*/ 479679 h 653510"/>
                            <a:gd name="connsiteX21" fmla="*/ 345948 w 370332"/>
                            <a:gd name="connsiteY21" fmla="*/ 392240 h 653510"/>
                            <a:gd name="connsiteX22" fmla="*/ 294894 w 370332"/>
                            <a:gd name="connsiteY22" fmla="*/ 348806 h 653510"/>
                            <a:gd name="connsiteX23" fmla="*/ 294894 w 370332"/>
                            <a:gd name="connsiteY23" fmla="*/ 342519 h 653510"/>
                            <a:gd name="connsiteX24" fmla="*/ 350139 w 370332"/>
                            <a:gd name="connsiteY24" fmla="*/ 289560 h 653510"/>
                            <a:gd name="connsiteX25" fmla="*/ 214694 w 370332"/>
                            <a:gd name="connsiteY25" fmla="*/ 283273 h 653510"/>
                            <a:gd name="connsiteX26" fmla="*/ 165830 w 370332"/>
                            <a:gd name="connsiteY26" fmla="*/ 307467 h 653510"/>
                            <a:gd name="connsiteX27" fmla="*/ 141637 w 370332"/>
                            <a:gd name="connsiteY27" fmla="*/ 307467 h 653510"/>
                            <a:gd name="connsiteX28" fmla="*/ 141637 w 370332"/>
                            <a:gd name="connsiteY28" fmla="*/ 123635 h 653510"/>
                            <a:gd name="connsiteX29" fmla="*/ 164021 w 370332"/>
                            <a:gd name="connsiteY29" fmla="*/ 123635 h 653510"/>
                            <a:gd name="connsiteX30" fmla="*/ 200787 w 370332"/>
                            <a:gd name="connsiteY30" fmla="*/ 133540 h 653510"/>
                            <a:gd name="connsiteX31" fmla="*/ 220504 w 370332"/>
                            <a:gd name="connsiteY31" fmla="*/ 163544 h 653510"/>
                            <a:gd name="connsiteX32" fmla="*/ 226790 w 370332"/>
                            <a:gd name="connsiteY32" fmla="*/ 216027 h 653510"/>
                            <a:gd name="connsiteX33" fmla="*/ 214694 w 370332"/>
                            <a:gd name="connsiteY33" fmla="*/ 283273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370332" h="653510">
                              <a:moveTo>
                                <a:pt x="350139" y="289560"/>
                              </a:moveTo>
                              <a:cubicBezTo>
                                <a:pt x="363569" y="263271"/>
                                <a:pt x="370332" y="229172"/>
                                <a:pt x="370332" y="187357"/>
                              </a:cubicBezTo>
                              <a:cubicBezTo>
                                <a:pt x="370332" y="152114"/>
                                <a:pt x="365665" y="122492"/>
                                <a:pt x="356426" y="98584"/>
                              </a:cubicBezTo>
                              <a:cubicBezTo>
                                <a:pt x="347186" y="74676"/>
                                <a:pt x="333661" y="55531"/>
                                <a:pt x="316039" y="41243"/>
                              </a:cubicBezTo>
                              <a:cubicBezTo>
                                <a:pt x="298418" y="26860"/>
                                <a:pt x="277463" y="16478"/>
                                <a:pt x="253270" y="9906"/>
                              </a:cubicBezTo>
                              <a:cubicBezTo>
                                <a:pt x="229076" y="3334"/>
                                <a:pt x="202025" y="0"/>
                                <a:pt x="172117" y="0"/>
                              </a:cubicBezTo>
                              <a:lnTo>
                                <a:pt x="0" y="0"/>
                              </a:lnTo>
                              <a:lnTo>
                                <a:pt x="0" y="653510"/>
                              </a:lnTo>
                              <a:lnTo>
                                <a:pt x="141637" y="653510"/>
                              </a:lnTo>
                              <a:lnTo>
                                <a:pt x="141637" y="418624"/>
                              </a:lnTo>
                              <a:lnTo>
                                <a:pt x="178403" y="418624"/>
                              </a:lnTo>
                              <a:cubicBezTo>
                                <a:pt x="189167" y="418624"/>
                                <a:pt x="197358" y="422243"/>
                                <a:pt x="203073" y="429387"/>
                              </a:cubicBezTo>
                              <a:cubicBezTo>
                                <a:pt x="208788" y="436531"/>
                                <a:pt x="212312" y="445865"/>
                                <a:pt x="213836" y="457200"/>
                              </a:cubicBezTo>
                              <a:cubicBezTo>
                                <a:pt x="215360" y="468535"/>
                                <a:pt x="216122" y="481108"/>
                                <a:pt x="216122" y="494824"/>
                              </a:cubicBezTo>
                              <a:lnTo>
                                <a:pt x="216122" y="594360"/>
                              </a:lnTo>
                              <a:cubicBezTo>
                                <a:pt x="216122" y="602075"/>
                                <a:pt x="216694" y="611505"/>
                                <a:pt x="217932" y="622554"/>
                              </a:cubicBezTo>
                              <a:cubicBezTo>
                                <a:pt x="219075" y="633603"/>
                                <a:pt x="220885" y="643890"/>
                                <a:pt x="223266" y="653510"/>
                              </a:cubicBezTo>
                              <a:lnTo>
                                <a:pt x="365760" y="653510"/>
                              </a:lnTo>
                              <a:cubicBezTo>
                                <a:pt x="364522" y="643319"/>
                                <a:pt x="363379" y="633222"/>
                                <a:pt x="362141" y="623030"/>
                              </a:cubicBezTo>
                              <a:cubicBezTo>
                                <a:pt x="360902" y="612934"/>
                                <a:pt x="360331" y="600932"/>
                                <a:pt x="360331" y="587216"/>
                              </a:cubicBezTo>
                              <a:lnTo>
                                <a:pt x="360331" y="479679"/>
                              </a:lnTo>
                              <a:cubicBezTo>
                                <a:pt x="360331" y="446246"/>
                                <a:pt x="355568" y="417100"/>
                                <a:pt x="345948" y="392240"/>
                              </a:cubicBezTo>
                              <a:cubicBezTo>
                                <a:pt x="336423" y="367474"/>
                                <a:pt x="319373" y="352997"/>
                                <a:pt x="294894" y="348806"/>
                              </a:cubicBezTo>
                              <a:lnTo>
                                <a:pt x="294894" y="342519"/>
                              </a:lnTo>
                              <a:cubicBezTo>
                                <a:pt x="318230" y="333470"/>
                                <a:pt x="336613" y="315849"/>
                                <a:pt x="350139" y="289560"/>
                              </a:cubicBezTo>
                              <a:close/>
                              <a:moveTo>
                                <a:pt x="214694" y="283273"/>
                              </a:moveTo>
                              <a:cubicBezTo>
                                <a:pt x="206597" y="299371"/>
                                <a:pt x="190310" y="307467"/>
                                <a:pt x="165830" y="307467"/>
                              </a:cubicBezTo>
                              <a:lnTo>
                                <a:pt x="141637" y="307467"/>
                              </a:lnTo>
                              <a:lnTo>
                                <a:pt x="141637" y="123635"/>
                              </a:lnTo>
                              <a:lnTo>
                                <a:pt x="164021" y="123635"/>
                              </a:lnTo>
                              <a:cubicBezTo>
                                <a:pt x="179546" y="123635"/>
                                <a:pt x="191834" y="126873"/>
                                <a:pt x="200787" y="133540"/>
                              </a:cubicBezTo>
                              <a:cubicBezTo>
                                <a:pt x="209741" y="140113"/>
                                <a:pt x="216313" y="150114"/>
                                <a:pt x="220504" y="163544"/>
                              </a:cubicBezTo>
                              <a:cubicBezTo>
                                <a:pt x="224695" y="176974"/>
                                <a:pt x="226790" y="194501"/>
                                <a:pt x="226790" y="216027"/>
                              </a:cubicBezTo>
                              <a:cubicBezTo>
                                <a:pt x="226790" y="244697"/>
                                <a:pt x="222790" y="267176"/>
                                <a:pt x="214694" y="2832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38472508" name="Vrije vorm: vorm 13"/>
                      <wps:cNvSpPr/>
                      <wps:spPr>
                        <a:xfrm>
                          <a:off x="2543908" y="738554"/>
                          <a:ext cx="389096" cy="670655"/>
                        </a:xfrm>
                        <a:custGeom>
                          <a:avLst/>
                          <a:gdLst>
                            <a:gd name="connsiteX0" fmla="*/ 165830 w 389096"/>
                            <a:gd name="connsiteY0" fmla="*/ 142875 h 670655"/>
                            <a:gd name="connsiteX1" fmla="*/ 200787 w 389096"/>
                            <a:gd name="connsiteY1" fmla="*/ 123635 h 670655"/>
                            <a:gd name="connsiteX2" fmla="*/ 229933 w 389096"/>
                            <a:gd name="connsiteY2" fmla="*/ 134398 h 670655"/>
                            <a:gd name="connsiteX3" fmla="*/ 246983 w 389096"/>
                            <a:gd name="connsiteY3" fmla="*/ 171164 h 670655"/>
                            <a:gd name="connsiteX4" fmla="*/ 253746 w 389096"/>
                            <a:gd name="connsiteY4" fmla="*/ 242030 h 670655"/>
                            <a:gd name="connsiteX5" fmla="*/ 389096 w 389096"/>
                            <a:gd name="connsiteY5" fmla="*/ 242030 h 670655"/>
                            <a:gd name="connsiteX6" fmla="*/ 369380 w 389096"/>
                            <a:gd name="connsiteY6" fmla="*/ 111157 h 670655"/>
                            <a:gd name="connsiteX7" fmla="*/ 308420 w 389096"/>
                            <a:gd name="connsiteY7" fmla="*/ 28670 h 670655"/>
                            <a:gd name="connsiteX8" fmla="*/ 202597 w 389096"/>
                            <a:gd name="connsiteY8" fmla="*/ 0 h 670655"/>
                            <a:gd name="connsiteX9" fmla="*/ 120587 w 389096"/>
                            <a:gd name="connsiteY9" fmla="*/ 15240 h 670655"/>
                            <a:gd name="connsiteX10" fmla="*/ 56483 w 389096"/>
                            <a:gd name="connsiteY10" fmla="*/ 67246 h 670655"/>
                            <a:gd name="connsiteX11" fmla="*/ 14764 w 389096"/>
                            <a:gd name="connsiteY11" fmla="*/ 168116 h 670655"/>
                            <a:gd name="connsiteX12" fmla="*/ 0 w 389096"/>
                            <a:gd name="connsiteY12" fmla="*/ 331756 h 670655"/>
                            <a:gd name="connsiteX13" fmla="*/ 9430 w 389096"/>
                            <a:gd name="connsiteY13" fmla="*/ 474345 h 670655"/>
                            <a:gd name="connsiteX14" fmla="*/ 41243 w 389096"/>
                            <a:gd name="connsiteY14" fmla="*/ 581025 h 670655"/>
                            <a:gd name="connsiteX15" fmla="*/ 102679 w 389096"/>
                            <a:gd name="connsiteY15" fmla="*/ 647795 h 670655"/>
                            <a:gd name="connsiteX16" fmla="*/ 199072 w 389096"/>
                            <a:gd name="connsiteY16" fmla="*/ 670655 h 670655"/>
                            <a:gd name="connsiteX17" fmla="*/ 276606 w 389096"/>
                            <a:gd name="connsiteY17" fmla="*/ 657225 h 670655"/>
                            <a:gd name="connsiteX18" fmla="*/ 336232 w 389096"/>
                            <a:gd name="connsiteY18" fmla="*/ 615505 h 670655"/>
                            <a:gd name="connsiteX19" fmla="*/ 375190 w 389096"/>
                            <a:gd name="connsiteY19" fmla="*/ 543306 h 670655"/>
                            <a:gd name="connsiteX20" fmla="*/ 389096 w 389096"/>
                            <a:gd name="connsiteY20" fmla="*/ 438436 h 670655"/>
                            <a:gd name="connsiteX21" fmla="*/ 389096 w 389096"/>
                            <a:gd name="connsiteY21" fmla="*/ 308420 h 670655"/>
                            <a:gd name="connsiteX22" fmla="*/ 198120 w 389096"/>
                            <a:gd name="connsiteY22" fmla="*/ 308420 h 670655"/>
                            <a:gd name="connsiteX23" fmla="*/ 198120 w 389096"/>
                            <a:gd name="connsiteY23" fmla="*/ 415957 h 670655"/>
                            <a:gd name="connsiteX24" fmla="*/ 253746 w 389096"/>
                            <a:gd name="connsiteY24" fmla="*/ 415957 h 670655"/>
                            <a:gd name="connsiteX25" fmla="*/ 253746 w 389096"/>
                            <a:gd name="connsiteY25" fmla="*/ 433864 h 670655"/>
                            <a:gd name="connsiteX26" fmla="*/ 248793 w 389096"/>
                            <a:gd name="connsiteY26" fmla="*/ 495776 h 670655"/>
                            <a:gd name="connsiteX27" fmla="*/ 233077 w 389096"/>
                            <a:gd name="connsiteY27" fmla="*/ 534353 h 670655"/>
                            <a:gd name="connsiteX28" fmla="*/ 201739 w 389096"/>
                            <a:gd name="connsiteY28" fmla="*/ 547783 h 670655"/>
                            <a:gd name="connsiteX29" fmla="*/ 173450 w 389096"/>
                            <a:gd name="connsiteY29" fmla="*/ 536543 h 670655"/>
                            <a:gd name="connsiteX30" fmla="*/ 155067 w 389096"/>
                            <a:gd name="connsiteY30" fmla="*/ 500634 h 670655"/>
                            <a:gd name="connsiteX31" fmla="*/ 146113 w 389096"/>
                            <a:gd name="connsiteY31" fmla="*/ 434340 h 670655"/>
                            <a:gd name="connsiteX32" fmla="*/ 143446 w 389096"/>
                            <a:gd name="connsiteY32" fmla="*/ 331661 h 670655"/>
                            <a:gd name="connsiteX33" fmla="*/ 148399 w 389096"/>
                            <a:gd name="connsiteY33" fmla="*/ 207454 h 670655"/>
                            <a:gd name="connsiteX34" fmla="*/ 165830 w 389096"/>
                            <a:gd name="connsiteY34" fmla="*/ 142875 h 6706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389096" h="670655">
                              <a:moveTo>
                                <a:pt x="165830" y="142875"/>
                              </a:moveTo>
                              <a:cubicBezTo>
                                <a:pt x="174212" y="130016"/>
                                <a:pt x="185833" y="123635"/>
                                <a:pt x="200787" y="123635"/>
                              </a:cubicBezTo>
                              <a:cubicBezTo>
                                <a:pt x="212693" y="123635"/>
                                <a:pt x="222409" y="127254"/>
                                <a:pt x="229933" y="134398"/>
                              </a:cubicBezTo>
                              <a:cubicBezTo>
                                <a:pt x="237363" y="141542"/>
                                <a:pt x="243078" y="153829"/>
                                <a:pt x="246983" y="171164"/>
                              </a:cubicBezTo>
                              <a:cubicBezTo>
                                <a:pt x="250888" y="188500"/>
                                <a:pt x="253079" y="212122"/>
                                <a:pt x="253746" y="242030"/>
                              </a:cubicBezTo>
                              <a:lnTo>
                                <a:pt x="389096" y="242030"/>
                              </a:lnTo>
                              <a:cubicBezTo>
                                <a:pt x="389096" y="190595"/>
                                <a:pt x="382524" y="146971"/>
                                <a:pt x="369380" y="111157"/>
                              </a:cubicBezTo>
                              <a:cubicBezTo>
                                <a:pt x="356235" y="75248"/>
                                <a:pt x="335851" y="47815"/>
                                <a:pt x="308420" y="28670"/>
                              </a:cubicBezTo>
                              <a:cubicBezTo>
                                <a:pt x="280892" y="9525"/>
                                <a:pt x="245650" y="0"/>
                                <a:pt x="202597" y="0"/>
                              </a:cubicBezTo>
                              <a:cubicBezTo>
                                <a:pt x="172688" y="0"/>
                                <a:pt x="145351" y="5048"/>
                                <a:pt x="120587" y="15240"/>
                              </a:cubicBezTo>
                              <a:cubicBezTo>
                                <a:pt x="95821" y="25432"/>
                                <a:pt x="74390" y="42767"/>
                                <a:pt x="56483" y="67246"/>
                              </a:cubicBezTo>
                              <a:cubicBezTo>
                                <a:pt x="38576" y="91726"/>
                                <a:pt x="24670" y="125349"/>
                                <a:pt x="14764" y="168116"/>
                              </a:cubicBezTo>
                              <a:cubicBezTo>
                                <a:pt x="4858" y="210884"/>
                                <a:pt x="0" y="265367"/>
                                <a:pt x="0" y="331756"/>
                              </a:cubicBezTo>
                              <a:cubicBezTo>
                                <a:pt x="0" y="385000"/>
                                <a:pt x="3143" y="432435"/>
                                <a:pt x="9430" y="474345"/>
                              </a:cubicBezTo>
                              <a:cubicBezTo>
                                <a:pt x="15716" y="516160"/>
                                <a:pt x="26289" y="551783"/>
                                <a:pt x="41243" y="581025"/>
                              </a:cubicBezTo>
                              <a:cubicBezTo>
                                <a:pt x="56197" y="610267"/>
                                <a:pt x="76676" y="632555"/>
                                <a:pt x="102679" y="647795"/>
                              </a:cubicBezTo>
                              <a:cubicBezTo>
                                <a:pt x="128683" y="663035"/>
                                <a:pt x="160782" y="670655"/>
                                <a:pt x="199072" y="670655"/>
                              </a:cubicBezTo>
                              <a:cubicBezTo>
                                <a:pt x="227743" y="670655"/>
                                <a:pt x="253555" y="666179"/>
                                <a:pt x="276606" y="657225"/>
                              </a:cubicBezTo>
                              <a:cubicBezTo>
                                <a:pt x="299656" y="648272"/>
                                <a:pt x="319468" y="634365"/>
                                <a:pt x="336232" y="615505"/>
                              </a:cubicBezTo>
                              <a:cubicBezTo>
                                <a:pt x="352996" y="596646"/>
                                <a:pt x="365950" y="572643"/>
                                <a:pt x="375190" y="543306"/>
                              </a:cubicBezTo>
                              <a:cubicBezTo>
                                <a:pt x="384429" y="514064"/>
                                <a:pt x="389096" y="479108"/>
                                <a:pt x="389096" y="438436"/>
                              </a:cubicBezTo>
                              <a:lnTo>
                                <a:pt x="389096" y="308420"/>
                              </a:lnTo>
                              <a:lnTo>
                                <a:pt x="198120" y="308420"/>
                              </a:lnTo>
                              <a:lnTo>
                                <a:pt x="198120" y="415957"/>
                              </a:lnTo>
                              <a:lnTo>
                                <a:pt x="253746" y="415957"/>
                              </a:lnTo>
                              <a:lnTo>
                                <a:pt x="253746" y="433864"/>
                              </a:lnTo>
                              <a:cubicBezTo>
                                <a:pt x="253746" y="458343"/>
                                <a:pt x="252127" y="479012"/>
                                <a:pt x="248793" y="495776"/>
                              </a:cubicBezTo>
                              <a:cubicBezTo>
                                <a:pt x="245554" y="512540"/>
                                <a:pt x="240316" y="525399"/>
                                <a:pt x="233077" y="534353"/>
                              </a:cubicBezTo>
                              <a:cubicBezTo>
                                <a:pt x="225933" y="543306"/>
                                <a:pt x="215455" y="547783"/>
                                <a:pt x="201739" y="547783"/>
                              </a:cubicBezTo>
                              <a:cubicBezTo>
                                <a:pt x="190976" y="547783"/>
                                <a:pt x="181546" y="544068"/>
                                <a:pt x="173450" y="536543"/>
                              </a:cubicBezTo>
                              <a:cubicBezTo>
                                <a:pt x="165354" y="529114"/>
                                <a:pt x="159258" y="517112"/>
                                <a:pt x="155067" y="500634"/>
                              </a:cubicBezTo>
                              <a:cubicBezTo>
                                <a:pt x="150876" y="484251"/>
                                <a:pt x="147923" y="462058"/>
                                <a:pt x="146113" y="434340"/>
                              </a:cubicBezTo>
                              <a:cubicBezTo>
                                <a:pt x="144304" y="406527"/>
                                <a:pt x="143446" y="372332"/>
                                <a:pt x="143446" y="331661"/>
                              </a:cubicBezTo>
                              <a:cubicBezTo>
                                <a:pt x="143446" y="279083"/>
                                <a:pt x="145066" y="237649"/>
                                <a:pt x="148399" y="207454"/>
                              </a:cubicBezTo>
                              <a:cubicBezTo>
                                <a:pt x="151638" y="177260"/>
                                <a:pt x="157448" y="155734"/>
                                <a:pt x="165830" y="1428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4801091" name="Vrije vorm: vorm 14"/>
                      <wps:cNvSpPr/>
                      <wps:spPr>
                        <a:xfrm>
                          <a:off x="2995246" y="744416"/>
                          <a:ext cx="285940" cy="653510"/>
                        </a:xfrm>
                        <a:custGeom>
                          <a:avLst/>
                          <a:gdLst>
                            <a:gd name="connsiteX0" fmla="*/ 0 w 285940"/>
                            <a:gd name="connsiteY0" fmla="*/ 653510 h 653510"/>
                            <a:gd name="connsiteX1" fmla="*/ 285941 w 285940"/>
                            <a:gd name="connsiteY1" fmla="*/ 653510 h 653510"/>
                            <a:gd name="connsiteX2" fmla="*/ 285941 w 285940"/>
                            <a:gd name="connsiteY2" fmla="*/ 528923 h 653510"/>
                            <a:gd name="connsiteX3" fmla="*/ 139827 w 285940"/>
                            <a:gd name="connsiteY3" fmla="*/ 528923 h 653510"/>
                            <a:gd name="connsiteX4" fmla="*/ 139827 w 285940"/>
                            <a:gd name="connsiteY4" fmla="*/ 377381 h 653510"/>
                            <a:gd name="connsiteX5" fmla="*/ 270701 w 285940"/>
                            <a:gd name="connsiteY5" fmla="*/ 377381 h 653510"/>
                            <a:gd name="connsiteX6" fmla="*/ 270701 w 285940"/>
                            <a:gd name="connsiteY6" fmla="*/ 261747 h 653510"/>
                            <a:gd name="connsiteX7" fmla="*/ 139827 w 285940"/>
                            <a:gd name="connsiteY7" fmla="*/ 261747 h 653510"/>
                            <a:gd name="connsiteX8" fmla="*/ 139827 w 285940"/>
                            <a:gd name="connsiteY8" fmla="*/ 124587 h 653510"/>
                            <a:gd name="connsiteX9" fmla="*/ 285941 w 285940"/>
                            <a:gd name="connsiteY9" fmla="*/ 124587 h 653510"/>
                            <a:gd name="connsiteX10" fmla="*/ 285941 w 285940"/>
                            <a:gd name="connsiteY10" fmla="*/ 0 h 653510"/>
                            <a:gd name="connsiteX11" fmla="*/ 0 w 285940"/>
                            <a:gd name="connsiteY11" fmla="*/ 0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85940" h="653510">
                              <a:moveTo>
                                <a:pt x="0" y="653510"/>
                              </a:moveTo>
                              <a:lnTo>
                                <a:pt x="285941" y="653510"/>
                              </a:lnTo>
                              <a:lnTo>
                                <a:pt x="285941" y="528923"/>
                              </a:lnTo>
                              <a:lnTo>
                                <a:pt x="139827" y="528923"/>
                              </a:lnTo>
                              <a:lnTo>
                                <a:pt x="139827" y="377381"/>
                              </a:lnTo>
                              <a:lnTo>
                                <a:pt x="270701" y="377381"/>
                              </a:lnTo>
                              <a:lnTo>
                                <a:pt x="270701" y="261747"/>
                              </a:lnTo>
                              <a:lnTo>
                                <a:pt x="139827" y="261747"/>
                              </a:lnTo>
                              <a:lnTo>
                                <a:pt x="139827" y="124587"/>
                              </a:lnTo>
                              <a:lnTo>
                                <a:pt x="285941" y="124587"/>
                              </a:lnTo>
                              <a:lnTo>
                                <a:pt x="2859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6259773" name="Vrije vorm: vorm 15"/>
                      <wps:cNvSpPr/>
                      <wps:spPr>
                        <a:xfrm>
                          <a:off x="3346938" y="744416"/>
                          <a:ext cx="370236" cy="653510"/>
                        </a:xfrm>
                        <a:custGeom>
                          <a:avLst/>
                          <a:gdLst>
                            <a:gd name="connsiteX0" fmla="*/ 240221 w 370236"/>
                            <a:gd name="connsiteY0" fmla="*/ 0 h 653510"/>
                            <a:gd name="connsiteX1" fmla="*/ 240221 w 370236"/>
                            <a:gd name="connsiteY1" fmla="*/ 170307 h 653510"/>
                            <a:gd name="connsiteX2" fmla="*/ 247460 w 370236"/>
                            <a:gd name="connsiteY2" fmla="*/ 364903 h 653510"/>
                            <a:gd name="connsiteX3" fmla="*/ 242030 w 370236"/>
                            <a:gd name="connsiteY3" fmla="*/ 364903 h 653510"/>
                            <a:gd name="connsiteX4" fmla="*/ 151447 w 370236"/>
                            <a:gd name="connsiteY4" fmla="*/ 0 h 653510"/>
                            <a:gd name="connsiteX5" fmla="*/ 0 w 370236"/>
                            <a:gd name="connsiteY5" fmla="*/ 0 h 653510"/>
                            <a:gd name="connsiteX6" fmla="*/ 0 w 370236"/>
                            <a:gd name="connsiteY6" fmla="*/ 653510 h 653510"/>
                            <a:gd name="connsiteX7" fmla="*/ 130874 w 370236"/>
                            <a:gd name="connsiteY7" fmla="*/ 653510 h 653510"/>
                            <a:gd name="connsiteX8" fmla="*/ 130874 w 370236"/>
                            <a:gd name="connsiteY8" fmla="*/ 479584 h 653510"/>
                            <a:gd name="connsiteX9" fmla="*/ 122777 w 370236"/>
                            <a:gd name="connsiteY9" fmla="*/ 293180 h 653510"/>
                            <a:gd name="connsiteX10" fmla="*/ 129064 w 370236"/>
                            <a:gd name="connsiteY10" fmla="*/ 293180 h 653510"/>
                            <a:gd name="connsiteX11" fmla="*/ 219646 w 370236"/>
                            <a:gd name="connsiteY11" fmla="*/ 653510 h 653510"/>
                            <a:gd name="connsiteX12" fmla="*/ 370237 w 370236"/>
                            <a:gd name="connsiteY12" fmla="*/ 653510 h 653510"/>
                            <a:gd name="connsiteX13" fmla="*/ 370237 w 370236"/>
                            <a:gd name="connsiteY13" fmla="*/ 0 h 6535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370236" h="653510">
                              <a:moveTo>
                                <a:pt x="240221" y="0"/>
                              </a:moveTo>
                              <a:lnTo>
                                <a:pt x="240221" y="170307"/>
                              </a:lnTo>
                              <a:lnTo>
                                <a:pt x="247460" y="364903"/>
                              </a:lnTo>
                              <a:lnTo>
                                <a:pt x="242030" y="364903"/>
                              </a:lnTo>
                              <a:lnTo>
                                <a:pt x="151447" y="0"/>
                              </a:lnTo>
                              <a:lnTo>
                                <a:pt x="0" y="0"/>
                              </a:lnTo>
                              <a:lnTo>
                                <a:pt x="0" y="653510"/>
                              </a:lnTo>
                              <a:lnTo>
                                <a:pt x="130874" y="653510"/>
                              </a:lnTo>
                              <a:lnTo>
                                <a:pt x="130874" y="479584"/>
                              </a:lnTo>
                              <a:lnTo>
                                <a:pt x="122777" y="293180"/>
                              </a:lnTo>
                              <a:lnTo>
                                <a:pt x="129064" y="293180"/>
                              </a:lnTo>
                              <a:lnTo>
                                <a:pt x="219646" y="653510"/>
                              </a:lnTo>
                              <a:lnTo>
                                <a:pt x="370237" y="653510"/>
                              </a:lnTo>
                              <a:lnTo>
                                <a:pt x="3702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C2E7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B6AC86" id="Groep 16" o:spid="_x0000_s1026" style="position:absolute;margin-left:21.25pt;margin-top:21.25pt;width:167.85pt;height:63.8pt;z-index:-251658240;mso-position-horizontal-relative:page;mso-position-vertical-relative:page;mso-width-relative:margin;mso-height-relative:margin" coordsize="37171,14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">
              <o:lock v:ext="edit" aspectratio="t"/>
              <v:shape id="Vrije vorm: vorm 2" o:spid="_x0000_s1027" style="position:absolute;width:3890;height:6706;visibility:visible;mso-wrap-style:square;v-text-anchor:middle" coordsize="389096,67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" path="m165830,142875v8382,-12859,20003,-19241,34957,-19241c212693,123634,222409,127254,229934,134398v7429,7144,13144,19431,17049,36766c250889,188500,253079,212122,253746,242030r135350,c389096,190595,382524,146971,369380,111157,356235,75248,335947,47816,308420,28670,280892,9525,245650,,202597,,172688,,145351,5048,120587,15240,95822,25432,74390,42767,56483,67247,38576,91726,24670,125349,14764,168116,4858,210884,,265367,,331756v,53244,3143,100679,9430,142589c15716,516160,26289,551783,41243,581025v14954,29242,35433,51530,61436,66770c128683,663035,160782,670655,199072,670655v28671,,54483,-4476,77534,-13430c299657,648272,319468,634365,336233,615506v16764,-18860,29718,-42863,38957,-72200c384429,514064,389096,479108,389096,438436r,-130207l198120,308229r,107537l253746,415766r,17907c253746,458153,252127,478822,248793,495586v-3239,16764,-8477,29623,-15716,38576c225933,543116,215455,547592,201740,547592v-10764,,-20193,-3714,-28290,-11239c165354,528923,159258,516922,155067,500444v-4191,-16383,-7144,-38577,-8953,-66294c144304,406337,143447,372142,143447,331470v,-52578,1619,-94012,4952,-124206c151638,177260,157448,155734,165830,142875xe" fillcolor="#5bc2e7" stroked="f">
                <v:stroke joinstyle="miter"/>
                <v:path arrowok="t" o:connecttype="custom" o:connectlocs="165830,142875;200787,123634;229934,134398;246983,171164;253746,242030;389096,242030;369380,111157;308420,28670;202597,0;120587,15240;56483,67247;14764,168116;0,331756;9430,474345;41243,581025;102679,647795;199072,670655;276606,657225;336233,615506;375190,543306;389096,438436;389096,308229;198120,308229;198120,415766;253746,415766;253746,433673;248793,495586;233077,534162;201740,547592;173450,536353;155067,500444;146114,434150;143447,331470;148399,207264;165830,142875" o:connectangles="0,0,0,0,0,0,0,0,0,0,0,0,0,0,0,0,0,0,0,0,0,0,0,0,0,0,0,0,0,0,0,0,0,0,0"/>
              </v:shape>
              <v:shape id="Vrije vorm: vorm 3" o:spid="_x0000_s1028" style="position:absolute;left:4572;top:58;width:2860;height:6535;visibility:visible;mso-wrap-style:square;v-text-anchor:middle" coordsize="286035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" path="m,653510r286036,l286036,528923r-146209,l139827,377381r130873,l270700,261747r-130873,l139827,124587r146209,l286036,,,,,653510xe" fillcolor="#5bc2e7" stroked="f">
                <v:stroke joinstyle="miter"/>
                <v:path arrowok="t" o:connecttype="custom" o:connectlocs="0,653510;286036,653510;286036,528923;139827,528923;139827,377381;270700,377381;270700,261747;139827,261747;139827,124587;286036,124587;286036,0;0,0" o:connectangles="0,0,0,0,0,0,0,0,0,0,0,0"/>
              </v:shape>
              <v:shape id="Vrije vorm: vorm 4" o:spid="_x0000_s1029" style="position:absolute;left:8030;top:58;width:3703;height:6535;visibility:visible;mso-wrap-style:square;v-text-anchor:middle" coordsize="370332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" path="m350139,289560v13430,-26289,20193,-60388,20193,-102203c370332,152114,365665,122492,356425,98584,347186,74676,333661,55531,316040,41243,298418,26860,277463,16478,253270,9906,229076,3334,202025,,172117,l,,,653510r141637,l141637,418624r36766,c189167,418624,197358,422243,203073,429387v5715,7144,9239,16478,10763,27813c215360,468535,216122,481108,216122,494824r,99536c216122,602075,216694,611505,217932,622554v1143,11049,2953,21336,5334,30956l365760,653510v-1238,-10191,-2381,-20288,-3619,-30480c360902,612934,360331,600932,360331,587216r,-107632c360331,446151,355568,417005,345948,392144v-9525,-24765,-26575,-39243,-51054,-43434l294894,342424v23431,-8954,41815,-26575,55245,-52864xm214789,283273v-8097,16098,-24384,24194,-48864,24194l141732,307467r,-183833l164116,123634v15526,,27813,3239,36766,9907c209836,140113,216408,150114,220599,163544v4191,13431,6287,30957,6287,52483c226886,244697,222885,267176,214789,283273xe" fillcolor="#5bc2e7" stroked="f">
                <v:stroke joinstyle="miter"/>
                <v:path arrowok="t" o:connecttype="custom" o:connectlocs="350139,289560;370332,187357;356425,98584;316040,41243;253270,9906;172117,0;0,0;0,653510;141637,653510;141637,418624;178403,418624;203073,429387;213836,457200;216122,494824;216122,594360;217932,622554;223266,653510;365760,653510;362141,623030;360331,587216;360331,479584;345948,392144;294894,348710;294894,342424;350139,289560;214789,283273;165925,307467;141732,307467;141732,123634;164116,123634;200882,133541;220599,163544;226886,216027;214789,283273" o:connectangles="0,0,0,0,0,0,0,0,0,0,0,0,0,0,0,0,0,0,0,0,0,0,0,0,0,0,0,0,0,0,0,0,0,0"/>
              </v:shape>
              <v:shape id="Vrije vorm: vorm 5" o:spid="_x0000_s1030" style="position:absolute;left:21277;top:58;width:3702;height:6535;visibility:visible;mso-wrap-style:square;v-text-anchor:middle" coordsize="370236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" path="m316039,41243c298418,26860,277463,16478,253270,9906,229076,3334,202025,,172117,l,,,653510r141637,l141637,418624r36766,c189167,418624,197358,422243,203073,429387v5715,7144,9239,16478,10763,27813c215360,468535,216122,481108,216122,494824r,99536c216122,602075,216694,611505,217932,622554v1143,11049,2953,21336,5334,30956l365760,653510v-1238,-10191,-2381,-20288,-3619,-30480c360902,612934,360331,600932,360331,587216r,-107632c360331,446151,355568,417005,345948,392144v-9525,-24765,-26575,-39243,-51054,-43434l294894,342424v23336,-8954,41719,-26575,55150,-52864c363474,263271,370237,229172,370237,187357v,-35243,-4667,-64865,-13907,-88773c347091,74676,333661,55531,316039,41243xm214694,283273v-8097,16098,-24384,24194,-48864,24194l141637,307467r,-183833l164021,123634v15525,,27813,3239,36766,9907c209741,140113,216313,150114,220504,163544v4191,13431,6286,30957,6286,52483c226790,244697,222790,267176,214694,283273xe" fillcolor="#5bc2e7" stroked="f">
                <v:stroke joinstyle="miter"/>
                <v:path arrowok="t" o:connecttype="custom" o:connectlocs="316039,41243;253270,9906;172117,0;0,0;0,653510;141637,653510;141637,418624;178403,418624;203073,429387;213836,457200;216122,494824;216122,594360;217932,622554;223266,653510;365760,653510;362141,623030;360331,587216;360331,479584;345948,392144;294894,348710;294894,342424;350044,289560;370237,187357;356330,98584;316039,41243;214694,283273;165830,307467;141637,307467;141637,123634;164021,123634;200787,133541;220504,163544;226790,216027;214694,283273" o:connectangles="0,0,0,0,0,0,0,0,0,0,0,0,0,0,0,0,0,0,0,0,0,0,0,0,0,0,0,0,0,0,0,0,0,0"/>
              </v:shape>
              <v:shape id="Vrije vorm: vorm 6" o:spid="_x0000_s1031" style="position:absolute;left:25614;top:58;width:3837;height:6535;visibility:visible;mso-wrap-style:square;v-text-anchor:middle" coordsize="383666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" path="m275654,32671c239459,10858,193929,,138970,l,,,653510r138970,c188595,653510,229171,645605,260890,629793v31718,-15811,56483,-38290,74390,-67246c353187,533591,365760,499205,372904,459391v7144,-39720,10763,-83820,10763,-132207c383667,248888,374713,185738,356807,137541,338900,89535,311849,54483,275654,32671xm237554,415957v-2382,25717,-6573,47053,-12573,64103c218980,497110,210884,509492,200787,517303v-10192,7810,-22765,11716,-37624,11716l141637,529019r,-404432l163163,124587v18574,,33338,6001,44387,17907c218599,154496,226981,174974,232696,203930v5715,28956,8477,68866,8477,119730c241173,359473,239935,390239,237554,415957xe" fillcolor="#5bc2e7" stroked="f">
                <v:stroke joinstyle="miter"/>
                <v:path arrowok="t" o:connecttype="custom" o:connectlocs="275654,32671;138970,0;0,0;0,653510;138970,653510;260890,629793;335280,562547;372904,459391;383667,327184;356807,137541;275654,32671;237554,415957;224981,480060;200787,517303;163163,529019;141637,529019;141637,124587;163163,124587;207550,142494;232696,203930;241173,323660;237554,415957" o:connectangles="0,0,0,0,0,0,0,0,0,0,0,0,0,0,0,0,0,0,0,0,0,0"/>
              </v:shape>
              <v:shape id="Vrije vorm: vorm 7" o:spid="_x0000_s1032" style="position:absolute;left:29893;width:3631;height:6705;visibility:visible;mso-wrap-style:square;v-text-anchor:middle" coordsize="363093,670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" path="m351854,412623v-7430,-20955,-17336,-39434,-29623,-55626c309944,340900,295466,326326,278797,313468,262033,300609,244412,288512,225933,277178,207359,266414,192024,256223,179737,246698v-12287,-9525,-21241,-20289,-26861,-32290c147161,202501,144399,186880,144399,167830v,-12572,1334,-23431,4001,-32765c151067,125825,155448,118491,161354,113062v6000,-5430,14001,-8096,24193,-8096c196310,104966,205074,108109,212027,114395v6858,6287,11906,16288,15240,30004c230505,158115,232220,176974,232220,200882r124587,c356807,153638,349758,115252,335756,85630,321659,56007,301657,34385,275654,20669,249650,6953,217551,,179261,,145161,,115158,6286,89154,18859,63151,31432,42672,50864,27718,77152,12764,103442,5334,136589,5334,176689v,29241,3620,54673,10763,76200c23241,274415,32957,292799,45244,308039v12287,15240,25717,28670,40386,40290c100299,359950,115348,370904,130874,381095v15526,8954,28956,17431,40386,25527c182594,414718,191929,422910,199073,431292v7143,8382,12668,17907,16573,28670c219551,470726,221456,483013,221456,496729v,19716,-3143,35719,-9429,48006c205740,557022,194215,563118,177546,563118v-11335,,-21050,-3238,-29146,-9906c140303,546640,134208,535400,130016,519589v-4191,-15812,-6286,-37243,-6286,-64103l,455486v572,42481,6668,79914,18383,112490c30004,600551,49149,625793,75724,643700v26575,17907,62008,26860,106204,26860c219551,670560,251841,663702,278797,649986v26861,-13716,47625,-34195,62294,-61436c355759,561404,363093,526542,363093,484061v-95,-26670,-3810,-50578,-11239,-71438xe" fillcolor="#5bc2e7" stroked="f">
                <v:stroke joinstyle="miter"/>
                <v:path arrowok="t" o:connecttype="custom" o:connectlocs="351854,412623;322231,356997;278797,313468;225933,277178;179737,246698;152876,214408;144399,167830;148400,135065;161354,113062;185547,104966;212027,114395;227267,144399;232220,200882;356807,200882;335756,85630;275654,20669;179261,0;89154,18859;27718,77152;5334,176689;16097,252889;45244,308039;85630,348329;130874,381095;171260,406622;199073,431292;215646,459962;221456,496729;212027,544735;177546,563118;148400,553212;130016,519589;123730,455486;0,455486;18383,567976;75724,643700;181928,670560;278797,649986;341091,588550;363093,484061;351854,412623" o:connectangles="0,0,0,0,0,0,0,0,0,0,0,0,0,0,0,0,0,0,0,0,0,0,0,0,0,0,0,0,0,0,0,0,0,0,0,0,0,0,0,0,0"/>
              </v:shape>
              <v:shape id="Vrije vorm: vorm 8" o:spid="_x0000_s1033" style="position:absolute;left:12133;top:58;width:4133;height:6535;visibility:visible;mso-wrap-style:square;v-text-anchor:middle" coordsize="413289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" path="m249364,457010r8859,78200l275272,653510r138018,l304800,,106680,,,653510r138970,l148590,582740c164878,518636,191262,479774,249364,457010xm189071,265367l203454,132683r5429,l224123,264509r13526,100394c211931,373094,189833,383286,170783,395192l189071,265367xe" fillcolor="#5bc2e7" stroked="f">
                <v:stroke joinstyle="miter"/>
                <v:path arrowok="t" o:connecttype="custom" o:connectlocs="249364,457010;258223,535210;275272,653510;413290,653510;304800,0;106680,0;0,653510;138970,653510;148590,582740;249364,457010;189071,265367;203454,132683;208883,132683;224123,264509;237649,364903;170783,395192;189071,265367" o:connectangles="0,0,0,0,0,0,0,0,0,0,0,0,0,0,0,0,0"/>
              </v:shape>
              <v:shape id="Vrije vorm: vorm 9" o:spid="_x0000_s1034" style="position:absolute;left:16646;top:58;width:4133;height:6536;visibility:visible;mso-wrap-style:square;v-text-anchor:middle" coordsize="413289,65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" path="m106680,l,653606r138970,l154496,539687v41338,-13335,73247,-31909,98012,-54388l258128,535210r17049,118300l413290,653510,304800,,106680,xm165449,436531r1334,-12478l189167,265367,203549,132683r5334,l224123,264509r11049,82010c221266,387668,200596,416623,165449,436531xe" fillcolor="#5bc2e7" stroked="f">
                <v:stroke joinstyle="miter"/>
                <v:path arrowok="t" o:connecttype="custom" o:connectlocs="106680,0;0,653606;138970,653606;154496,539687;252508,485299;258128,535210;275177,653510;413290,653510;304800,0;106680,0;165449,436531;166783,424053;189167,265367;203549,132683;208883,132683;224123,264509;235172,346519;165449,436531" o:connectangles="0,0,0,0,0,0,0,0,0,0,0,0,0,0,0,0,0,0"/>
              </v:shape>
              <v:shape id="Vrije vorm: vorm 10" o:spid="_x0000_s1035" style="position:absolute;left:17760;top:7444;width:2860;height:6535;visibility:visible;mso-wrap-style:square;v-text-anchor:middle" coordsize="286035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" path="m,653510r286036,l286036,528923r-146114,l139922,377381r130874,l270796,261747r-130874,l139922,124587r146114,l286036,,,,,653510xe" fillcolor="#5bc2e7" stroked="f">
                <v:stroke joinstyle="miter"/>
                <v:path arrowok="t" o:connecttype="custom" o:connectlocs="0,653510;286036,653510;286036,528923;139922,528923;139922,377381;270796,377381;270796,261747;139922,261747;139922,124587;286036,124587;286036,0;0,0" o:connectangles="0,0,0,0,0,0,0,0,0,0,0,0"/>
              </v:shape>
              <v:shape id="Vrije vorm: vorm 11" o:spid="_x0000_s1036" style="position:absolute;left:13657;top:7444;width:3604;height:6536;visibility:visible;mso-wrap-style:square;v-text-anchor:middle" coordsize="360425,65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" path="m322326,343757c309467,328517,293465,318230,274415,312801r,-5334c289370,302705,302228,293751,312992,280511v10763,-13144,19145,-29146,25050,-47910c344043,213741,346996,193262,346996,171164v,-35242,-5525,-65722,-16574,-91440c319373,54007,301562,34290,277082,20574,252603,6858,220027,,179356,l,,,653606r164973,c207454,653606,243078,646748,272129,633032v28956,-13717,50959,-34481,65913,-62294c352996,542925,360426,509302,360426,469868v,-26956,-3143,-50768,-9430,-71723c344710,377095,335185,358997,322326,343757xm141732,109347r22384,c182023,109347,195072,116015,203073,129540v8096,13430,12097,33623,12097,60484c215170,206121,213550,220409,210217,232601v-3334,12287,-8478,21717,-15717,28289c187357,267462,177737,270796,165830,270796r-24193,l141637,109347r95,xm207550,519494v-8668,14668,-23432,22002,-44387,22002l141637,541496r,-171259l165830,370237v16764,,30004,6858,39910,20574c215646,404622,220504,425768,220504,454438v95,28765,-4287,50482,-12954,65056xe" fillcolor="#5bc2e7" stroked="f">
                <v:stroke joinstyle="miter"/>
                <v:path arrowok="t" o:connecttype="custom" o:connectlocs="322326,343757;274415,312801;274415,307467;312992,280511;338042,232601;346996,171164;330422,79724;277082,20574;179356,0;0,0;0,653606;164973,653606;272129,633032;338042,570738;360426,469868;350996,398145;322326,343757;141732,109347;164116,109347;203073,129540;215170,190024;210217,232601;194500,260890;165830,270796;141637,270796;141637,109347;207550,519494;163163,541496;141637,541496;141637,370237;165830,370237;205740,390811;220504,454438;207550,519494" o:connectangles="0,0,0,0,0,0,0,0,0,0,0,0,0,0,0,0,0,0,0,0,0,0,0,0,0,0,0,0,0,0,0,0,0,0"/>
              </v:shape>
              <v:shape id="Vrije vorm: vorm 12" o:spid="_x0000_s1037" style="position:absolute;left:21277;top:7444;width:3703;height:6535;visibility:visible;mso-wrap-style:square;v-text-anchor:middle" coordsize="370332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" path="m350139,289560v13430,-26289,20193,-60388,20193,-102203c370332,152114,365665,122492,356426,98584,347186,74676,333661,55531,316039,41243,298418,26860,277463,16478,253270,9906,229076,3334,202025,,172117,l,,,653510r141637,l141637,418624r36766,c189167,418624,197358,422243,203073,429387v5715,7144,9239,16478,10763,27813c215360,468535,216122,481108,216122,494824r,99536c216122,602075,216694,611505,217932,622554v1143,11049,2953,21336,5334,30956l365760,653510v-1238,-10191,-2381,-20288,-3619,-30480c360902,612934,360331,600932,360331,587216r,-107537c360331,446246,355568,417100,345948,392240v-9525,-24766,-26575,-39243,-51054,-43434l294894,342519v23336,-9049,41719,-26670,55245,-52959xm214694,283273v-8097,16098,-24384,24194,-48864,24194l141637,307467r,-183832l164021,123635v15525,,27813,3238,36766,9905c209741,140113,216313,150114,220504,163544v4191,13430,6286,30957,6286,52483c226790,244697,222790,267176,214694,283273xe" fillcolor="#5bc2e7" stroked="f">
                <v:stroke joinstyle="miter"/>
                <v:path arrowok="t" o:connecttype="custom" o:connectlocs="350139,289560;370332,187357;356426,98584;316039,41243;253270,9906;172117,0;0,0;0,653510;141637,653510;141637,418624;178403,418624;203073,429387;213836,457200;216122,494824;216122,594360;217932,622554;223266,653510;365760,653510;362141,623030;360331,587216;360331,479679;345948,392240;294894,348806;294894,342519;350139,289560;214694,283273;165830,307467;141637,307467;141637,123635;164021,123635;200787,133540;220504,163544;226790,216027;214694,283273" o:connectangles="0,0,0,0,0,0,0,0,0,0,0,0,0,0,0,0,0,0,0,0,0,0,0,0,0,0,0,0,0,0,0,0,0,0"/>
              </v:shape>
              <v:shape id="Vrije vorm: vorm 13" o:spid="_x0000_s1038" style="position:absolute;left:25439;top:7385;width:3891;height:6707;visibility:visible;mso-wrap-style:square;v-text-anchor:middle" coordsize="389096,67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" path="m165830,142875v8382,-12859,20003,-19240,34957,-19240c212693,123635,222409,127254,229933,134398v7430,7144,13145,19431,17050,36766c250888,188500,253079,212122,253746,242030r135350,c389096,190595,382524,146971,369380,111157,356235,75248,335851,47815,308420,28670,280892,9525,245650,,202597,,172688,,145351,5048,120587,15240,95821,25432,74390,42767,56483,67246,38576,91726,24670,125349,14764,168116,4858,210884,,265367,,331756v,53244,3143,100679,9430,142589c15716,516160,26289,551783,41243,581025v14954,29242,35433,51530,61436,66770c128683,663035,160782,670655,199072,670655v28671,,54483,-4476,77534,-13430c299656,648272,319468,634365,336232,615505v16764,-18859,29718,-42862,38958,-72199c384429,514064,389096,479108,389096,438436r,-130016l198120,308420r,107537l253746,415957r,17907c253746,458343,252127,479012,248793,495776v-3239,16764,-8477,29623,-15716,38577c225933,543306,215455,547783,201739,547783v-10763,,-20193,-3715,-28289,-11240c165354,529114,159258,517112,155067,500634v-4191,-16383,-7144,-38576,-8954,-66294c144304,406527,143446,372332,143446,331661v,-52578,1620,-94012,4953,-124207c151638,177260,157448,155734,165830,142875xe" fillcolor="#5bc2e7" stroked="f">
                <v:stroke joinstyle="miter"/>
                <v:path arrowok="t" o:connecttype="custom" o:connectlocs="165830,142875;200787,123635;229933,134398;246983,171164;253746,242030;389096,242030;369380,111157;308420,28670;202597,0;120587,15240;56483,67246;14764,168116;0,331756;9430,474345;41243,581025;102679,647795;199072,670655;276606,657225;336232,615505;375190,543306;389096,438436;389096,308420;198120,308420;198120,415957;253746,415957;253746,433864;248793,495776;233077,534353;201739,547783;173450,536543;155067,500634;146113,434340;143446,331661;148399,207454;165830,142875" o:connectangles="0,0,0,0,0,0,0,0,0,0,0,0,0,0,0,0,0,0,0,0,0,0,0,0,0,0,0,0,0,0,0,0,0,0,0"/>
              </v:shape>
              <v:shape id="Vrije vorm: vorm 14" o:spid="_x0000_s1039" style="position:absolute;left:29952;top:7444;width:2859;height:6535;visibility:visible;mso-wrap-style:square;v-text-anchor:middle" coordsize="285940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" path="m,653510r285941,l285941,528923r-146114,l139827,377381r130874,l270701,261747r-130874,l139827,124587r146114,l285941,,,,,653510xe" fillcolor="#5bc2e7" stroked="f">
                <v:stroke joinstyle="miter"/>
                <v:path arrowok="t" o:connecttype="custom" o:connectlocs="0,653510;285941,653510;285941,528923;139827,528923;139827,377381;270701,377381;270701,261747;139827,261747;139827,124587;285941,124587;285941,0;0,0" o:connectangles="0,0,0,0,0,0,0,0,0,0,0,0"/>
              </v:shape>
              <v:shape id="Vrije vorm: vorm 15" o:spid="_x0000_s1040" style="position:absolute;left:33469;top:7444;width:3702;height:6535;visibility:visible;mso-wrap-style:square;v-text-anchor:middle" coordsize="370236,65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" path="m240221,r,170307l247460,364903r-5430,l151447,,,,,653510r130874,l130874,479584,122777,293180r6287,l219646,653510r150591,l370237,,240221,xe" fillcolor="#5bc2e7" stroked="f">
                <v:stroke joinstyle="miter"/>
                <v:path arrowok="t" o:connecttype="custom" o:connectlocs="240221,0;240221,170307;247460,364903;242030,364903;151447,0;0,0;0,653510;130874,653510;130874,479584;122777,293180;129064,293180;219646,653510;370237,653510;370237,0" o:connectangles="0,0,0,0,0,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496B"/>
    <w:multiLevelType w:val="hybridMultilevel"/>
    <w:tmpl w:val="844CCFB2"/>
    <w:lvl w:ilvl="0" w:tplc="F8E64B16">
      <w:start w:val="6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D0970"/>
    <w:multiLevelType w:val="hybridMultilevel"/>
    <w:tmpl w:val="6FF8E7B4"/>
    <w:lvl w:ilvl="0" w:tplc="0813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0E7F5AEF"/>
    <w:multiLevelType w:val="hybridMultilevel"/>
    <w:tmpl w:val="01322A52"/>
    <w:lvl w:ilvl="0" w:tplc="4E4ABCDA">
      <w:start w:val="4"/>
      <w:numFmt w:val="upperRoman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347D0"/>
    <w:multiLevelType w:val="hybridMultilevel"/>
    <w:tmpl w:val="68AC00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E5944"/>
    <w:multiLevelType w:val="hybridMultilevel"/>
    <w:tmpl w:val="B4A0F49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75B0B"/>
    <w:multiLevelType w:val="hybridMultilevel"/>
    <w:tmpl w:val="6EC4C2F0"/>
    <w:lvl w:ilvl="0" w:tplc="0413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53A117FD"/>
    <w:multiLevelType w:val="multilevel"/>
    <w:tmpl w:val="36467C56"/>
    <w:lvl w:ilvl="0">
      <w:start w:val="1"/>
      <w:numFmt w:val="bullet"/>
      <w:pStyle w:val="GEOpsomming1"/>
      <w:lvlText w:val=""/>
      <w:lvlJc w:val="left"/>
      <w:pPr>
        <w:ind w:left="213" w:hanging="213"/>
      </w:pPr>
      <w:rPr>
        <w:rFonts w:ascii="Symbol" w:hAnsi="Symbol" w:cs="Times New Roman" w:hint="default"/>
        <w:color w:val="000000" w:themeColor="text1"/>
      </w:rPr>
    </w:lvl>
    <w:lvl w:ilvl="1">
      <w:start w:val="1"/>
      <w:numFmt w:val="bullet"/>
      <w:pStyle w:val="GEOpsomming2"/>
      <w:lvlText w:val=""/>
      <w:lvlJc w:val="left"/>
      <w:pPr>
        <w:ind w:left="638" w:hanging="213"/>
      </w:pPr>
      <w:rPr>
        <w:rFonts w:ascii="Symbol" w:hAnsi="Symbol" w:cs="Times New Roman" w:hint="default"/>
        <w:color w:val="7F7F7F" w:themeColor="text1" w:themeTint="8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BC94EAE"/>
    <w:multiLevelType w:val="hybridMultilevel"/>
    <w:tmpl w:val="6F7EB69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C11FE7"/>
    <w:multiLevelType w:val="hybridMultilevel"/>
    <w:tmpl w:val="1DD4BBDE"/>
    <w:lvl w:ilvl="0" w:tplc="0813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74BC13E4"/>
    <w:multiLevelType w:val="hybridMultilevel"/>
    <w:tmpl w:val="A32C80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159265">
    <w:abstractNumId w:val="6"/>
  </w:num>
  <w:num w:numId="2" w16cid:durableId="1328095613">
    <w:abstractNumId w:val="9"/>
  </w:num>
  <w:num w:numId="3" w16cid:durableId="763111256">
    <w:abstractNumId w:val="2"/>
  </w:num>
  <w:num w:numId="4" w16cid:durableId="74085733">
    <w:abstractNumId w:val="0"/>
  </w:num>
  <w:num w:numId="5" w16cid:durableId="150886550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3765293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312809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8696947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3547618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38459685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8A6"/>
    <w:rsid w:val="0000078D"/>
    <w:rsid w:val="00001099"/>
    <w:rsid w:val="0000198C"/>
    <w:rsid w:val="000038C1"/>
    <w:rsid w:val="00010FE7"/>
    <w:rsid w:val="000113F3"/>
    <w:rsid w:val="00013748"/>
    <w:rsid w:val="000142A7"/>
    <w:rsid w:val="00021FDD"/>
    <w:rsid w:val="00025844"/>
    <w:rsid w:val="0003028A"/>
    <w:rsid w:val="00030EE7"/>
    <w:rsid w:val="000319B3"/>
    <w:rsid w:val="00034A9F"/>
    <w:rsid w:val="00035CDA"/>
    <w:rsid w:val="00036943"/>
    <w:rsid w:val="0004244A"/>
    <w:rsid w:val="00042669"/>
    <w:rsid w:val="0005199A"/>
    <w:rsid w:val="00056C0B"/>
    <w:rsid w:val="000575C5"/>
    <w:rsid w:val="000616E2"/>
    <w:rsid w:val="00063F01"/>
    <w:rsid w:val="00067BE1"/>
    <w:rsid w:val="0007218E"/>
    <w:rsid w:val="00084C00"/>
    <w:rsid w:val="000862EA"/>
    <w:rsid w:val="00091DEB"/>
    <w:rsid w:val="000932A9"/>
    <w:rsid w:val="00093DC4"/>
    <w:rsid w:val="00094CF8"/>
    <w:rsid w:val="00095419"/>
    <w:rsid w:val="000A0A5F"/>
    <w:rsid w:val="000A16BD"/>
    <w:rsid w:val="000A1708"/>
    <w:rsid w:val="000A19FD"/>
    <w:rsid w:val="000A2871"/>
    <w:rsid w:val="000A32CF"/>
    <w:rsid w:val="000A4142"/>
    <w:rsid w:val="000A5CA5"/>
    <w:rsid w:val="000A620F"/>
    <w:rsid w:val="000A78D6"/>
    <w:rsid w:val="000B02E8"/>
    <w:rsid w:val="000B464D"/>
    <w:rsid w:val="000B6C38"/>
    <w:rsid w:val="000C0F19"/>
    <w:rsid w:val="000C4C28"/>
    <w:rsid w:val="000D5223"/>
    <w:rsid w:val="000D5CDB"/>
    <w:rsid w:val="000D7E94"/>
    <w:rsid w:val="000E13ED"/>
    <w:rsid w:val="000E4D5B"/>
    <w:rsid w:val="000E610B"/>
    <w:rsid w:val="000E67FF"/>
    <w:rsid w:val="000F0443"/>
    <w:rsid w:val="000F3C51"/>
    <w:rsid w:val="000F3E04"/>
    <w:rsid w:val="000F5B29"/>
    <w:rsid w:val="00104BB2"/>
    <w:rsid w:val="00107909"/>
    <w:rsid w:val="00122930"/>
    <w:rsid w:val="001229F1"/>
    <w:rsid w:val="00132C3E"/>
    <w:rsid w:val="001347F5"/>
    <w:rsid w:val="0013518B"/>
    <w:rsid w:val="001360A8"/>
    <w:rsid w:val="0013655B"/>
    <w:rsid w:val="00136CEA"/>
    <w:rsid w:val="00140EAA"/>
    <w:rsid w:val="00142D5C"/>
    <w:rsid w:val="00145ABC"/>
    <w:rsid w:val="0015190A"/>
    <w:rsid w:val="00151D41"/>
    <w:rsid w:val="00153195"/>
    <w:rsid w:val="001541FC"/>
    <w:rsid w:val="00155492"/>
    <w:rsid w:val="00163FF3"/>
    <w:rsid w:val="001742A3"/>
    <w:rsid w:val="00175FF2"/>
    <w:rsid w:val="00177742"/>
    <w:rsid w:val="00190F2B"/>
    <w:rsid w:val="0019362D"/>
    <w:rsid w:val="001A27EB"/>
    <w:rsid w:val="001A3556"/>
    <w:rsid w:val="001B2BEC"/>
    <w:rsid w:val="001B4D25"/>
    <w:rsid w:val="001B79F4"/>
    <w:rsid w:val="001C387F"/>
    <w:rsid w:val="001C397A"/>
    <w:rsid w:val="001D56FF"/>
    <w:rsid w:val="001D6D2E"/>
    <w:rsid w:val="001E0F82"/>
    <w:rsid w:val="001E18DB"/>
    <w:rsid w:val="001E3195"/>
    <w:rsid w:val="001E581D"/>
    <w:rsid w:val="001F00E1"/>
    <w:rsid w:val="001F10C7"/>
    <w:rsid w:val="001F46F4"/>
    <w:rsid w:val="001F605A"/>
    <w:rsid w:val="0020092B"/>
    <w:rsid w:val="002017BD"/>
    <w:rsid w:val="00210900"/>
    <w:rsid w:val="002132FE"/>
    <w:rsid w:val="002166E6"/>
    <w:rsid w:val="0022180D"/>
    <w:rsid w:val="002241BB"/>
    <w:rsid w:val="00227DF4"/>
    <w:rsid w:val="00230723"/>
    <w:rsid w:val="0023621C"/>
    <w:rsid w:val="00240195"/>
    <w:rsid w:val="0024168D"/>
    <w:rsid w:val="0024391A"/>
    <w:rsid w:val="00245789"/>
    <w:rsid w:val="0025042D"/>
    <w:rsid w:val="00253C50"/>
    <w:rsid w:val="00266BEF"/>
    <w:rsid w:val="00274B67"/>
    <w:rsid w:val="002800F7"/>
    <w:rsid w:val="00280E3E"/>
    <w:rsid w:val="00280FA7"/>
    <w:rsid w:val="002830E8"/>
    <w:rsid w:val="002836FF"/>
    <w:rsid w:val="00293B86"/>
    <w:rsid w:val="00296CAE"/>
    <w:rsid w:val="002A1D33"/>
    <w:rsid w:val="002A3091"/>
    <w:rsid w:val="002A5CD5"/>
    <w:rsid w:val="002A7A27"/>
    <w:rsid w:val="002B1F8C"/>
    <w:rsid w:val="002B4C9E"/>
    <w:rsid w:val="002C6BCB"/>
    <w:rsid w:val="002C6FCC"/>
    <w:rsid w:val="002C7AED"/>
    <w:rsid w:val="002D27C9"/>
    <w:rsid w:val="002D43D8"/>
    <w:rsid w:val="002D7A91"/>
    <w:rsid w:val="002E25A1"/>
    <w:rsid w:val="002E2F6D"/>
    <w:rsid w:val="002E4A81"/>
    <w:rsid w:val="002F1E57"/>
    <w:rsid w:val="003104B1"/>
    <w:rsid w:val="003123EE"/>
    <w:rsid w:val="00320F7C"/>
    <w:rsid w:val="00322E90"/>
    <w:rsid w:val="003233E7"/>
    <w:rsid w:val="00336C3D"/>
    <w:rsid w:val="003416C2"/>
    <w:rsid w:val="003458F5"/>
    <w:rsid w:val="00350A2A"/>
    <w:rsid w:val="00354967"/>
    <w:rsid w:val="00356181"/>
    <w:rsid w:val="00365B66"/>
    <w:rsid w:val="0037719D"/>
    <w:rsid w:val="0038384D"/>
    <w:rsid w:val="0038448E"/>
    <w:rsid w:val="00391D84"/>
    <w:rsid w:val="003A1F15"/>
    <w:rsid w:val="003A2BB4"/>
    <w:rsid w:val="003A3135"/>
    <w:rsid w:val="003A5BC7"/>
    <w:rsid w:val="003B1091"/>
    <w:rsid w:val="003B3879"/>
    <w:rsid w:val="003B7855"/>
    <w:rsid w:val="003C5AE6"/>
    <w:rsid w:val="003C605A"/>
    <w:rsid w:val="003D0819"/>
    <w:rsid w:val="003D6983"/>
    <w:rsid w:val="003E48C9"/>
    <w:rsid w:val="003E4F14"/>
    <w:rsid w:val="003E6CD8"/>
    <w:rsid w:val="003F1013"/>
    <w:rsid w:val="003F3A9E"/>
    <w:rsid w:val="0040208E"/>
    <w:rsid w:val="00406390"/>
    <w:rsid w:val="004130FB"/>
    <w:rsid w:val="004157F9"/>
    <w:rsid w:val="0041609E"/>
    <w:rsid w:val="004245C9"/>
    <w:rsid w:val="0042675B"/>
    <w:rsid w:val="0043383B"/>
    <w:rsid w:val="0043507E"/>
    <w:rsid w:val="0043584C"/>
    <w:rsid w:val="00436042"/>
    <w:rsid w:val="00464EE2"/>
    <w:rsid w:val="004667C7"/>
    <w:rsid w:val="00473B73"/>
    <w:rsid w:val="004760A5"/>
    <w:rsid w:val="00486378"/>
    <w:rsid w:val="004A1F77"/>
    <w:rsid w:val="004A5CF7"/>
    <w:rsid w:val="004A65E7"/>
    <w:rsid w:val="004B06D1"/>
    <w:rsid w:val="004B0A82"/>
    <w:rsid w:val="004B2093"/>
    <w:rsid w:val="004B5684"/>
    <w:rsid w:val="004D0DE6"/>
    <w:rsid w:val="004D48CF"/>
    <w:rsid w:val="004E0CC2"/>
    <w:rsid w:val="004E1DCB"/>
    <w:rsid w:val="004E25D3"/>
    <w:rsid w:val="004E52E8"/>
    <w:rsid w:val="004F17C1"/>
    <w:rsid w:val="004F323D"/>
    <w:rsid w:val="005018E6"/>
    <w:rsid w:val="00504EC9"/>
    <w:rsid w:val="005067B9"/>
    <w:rsid w:val="00512F52"/>
    <w:rsid w:val="005170C2"/>
    <w:rsid w:val="00526105"/>
    <w:rsid w:val="00530945"/>
    <w:rsid w:val="005310B1"/>
    <w:rsid w:val="00531B7F"/>
    <w:rsid w:val="005371E0"/>
    <w:rsid w:val="00546E5B"/>
    <w:rsid w:val="005522AF"/>
    <w:rsid w:val="005553B8"/>
    <w:rsid w:val="00555C77"/>
    <w:rsid w:val="00561840"/>
    <w:rsid w:val="00561D57"/>
    <w:rsid w:val="005658EE"/>
    <w:rsid w:val="00565F25"/>
    <w:rsid w:val="0056623A"/>
    <w:rsid w:val="005728EE"/>
    <w:rsid w:val="005748C0"/>
    <w:rsid w:val="005909E4"/>
    <w:rsid w:val="005930D3"/>
    <w:rsid w:val="00594CDC"/>
    <w:rsid w:val="005968F1"/>
    <w:rsid w:val="0059724D"/>
    <w:rsid w:val="005A21AB"/>
    <w:rsid w:val="005B1576"/>
    <w:rsid w:val="005B48D8"/>
    <w:rsid w:val="005B64D1"/>
    <w:rsid w:val="005C14A3"/>
    <w:rsid w:val="005C1822"/>
    <w:rsid w:val="005C615A"/>
    <w:rsid w:val="005C6664"/>
    <w:rsid w:val="005D0072"/>
    <w:rsid w:val="005F2021"/>
    <w:rsid w:val="005F642D"/>
    <w:rsid w:val="005F7CD5"/>
    <w:rsid w:val="00601873"/>
    <w:rsid w:val="006040C4"/>
    <w:rsid w:val="00610A7A"/>
    <w:rsid w:val="00611792"/>
    <w:rsid w:val="00611D20"/>
    <w:rsid w:val="00613AEF"/>
    <w:rsid w:val="00623DDD"/>
    <w:rsid w:val="006277BC"/>
    <w:rsid w:val="00632472"/>
    <w:rsid w:val="00635011"/>
    <w:rsid w:val="006374CB"/>
    <w:rsid w:val="00641238"/>
    <w:rsid w:val="0064278C"/>
    <w:rsid w:val="006449B4"/>
    <w:rsid w:val="00645575"/>
    <w:rsid w:val="00663D4A"/>
    <w:rsid w:val="0067648A"/>
    <w:rsid w:val="00683633"/>
    <w:rsid w:val="00685CAE"/>
    <w:rsid w:val="006870AA"/>
    <w:rsid w:val="00692831"/>
    <w:rsid w:val="006A143B"/>
    <w:rsid w:val="006A46F6"/>
    <w:rsid w:val="006A7418"/>
    <w:rsid w:val="006B71F9"/>
    <w:rsid w:val="006E4C39"/>
    <w:rsid w:val="006E53BF"/>
    <w:rsid w:val="006E71EF"/>
    <w:rsid w:val="006F0D03"/>
    <w:rsid w:val="006F3A03"/>
    <w:rsid w:val="006F3B6D"/>
    <w:rsid w:val="006F6EFB"/>
    <w:rsid w:val="006F71D0"/>
    <w:rsid w:val="007012E5"/>
    <w:rsid w:val="00701895"/>
    <w:rsid w:val="00703AEF"/>
    <w:rsid w:val="007055CA"/>
    <w:rsid w:val="00713749"/>
    <w:rsid w:val="00716ABE"/>
    <w:rsid w:val="00721975"/>
    <w:rsid w:val="00733EF7"/>
    <w:rsid w:val="00734E7D"/>
    <w:rsid w:val="00737693"/>
    <w:rsid w:val="00737B58"/>
    <w:rsid w:val="007407A7"/>
    <w:rsid w:val="007428DC"/>
    <w:rsid w:val="00752EED"/>
    <w:rsid w:val="00757C59"/>
    <w:rsid w:val="00764A77"/>
    <w:rsid w:val="0077660C"/>
    <w:rsid w:val="00780143"/>
    <w:rsid w:val="00781E5D"/>
    <w:rsid w:val="00791910"/>
    <w:rsid w:val="007C0968"/>
    <w:rsid w:val="007C3B54"/>
    <w:rsid w:val="007E0A2B"/>
    <w:rsid w:val="007E2181"/>
    <w:rsid w:val="007F11DC"/>
    <w:rsid w:val="007F238F"/>
    <w:rsid w:val="007F5CBC"/>
    <w:rsid w:val="008040C5"/>
    <w:rsid w:val="00812FD9"/>
    <w:rsid w:val="00820391"/>
    <w:rsid w:val="0083347E"/>
    <w:rsid w:val="008427BD"/>
    <w:rsid w:val="00852097"/>
    <w:rsid w:val="00852B2B"/>
    <w:rsid w:val="00853ED9"/>
    <w:rsid w:val="00856D79"/>
    <w:rsid w:val="00864D57"/>
    <w:rsid w:val="0087049C"/>
    <w:rsid w:val="0087158A"/>
    <w:rsid w:val="00875174"/>
    <w:rsid w:val="00875268"/>
    <w:rsid w:val="0087526E"/>
    <w:rsid w:val="00892720"/>
    <w:rsid w:val="0089489C"/>
    <w:rsid w:val="00896650"/>
    <w:rsid w:val="008A0D43"/>
    <w:rsid w:val="008A4452"/>
    <w:rsid w:val="008A5B99"/>
    <w:rsid w:val="008B1DC8"/>
    <w:rsid w:val="008B704F"/>
    <w:rsid w:val="008C4B29"/>
    <w:rsid w:val="008D14BA"/>
    <w:rsid w:val="008D2A4C"/>
    <w:rsid w:val="008D3FCD"/>
    <w:rsid w:val="008D5E6D"/>
    <w:rsid w:val="008D74B9"/>
    <w:rsid w:val="008E52F4"/>
    <w:rsid w:val="008F33D7"/>
    <w:rsid w:val="008F6F9D"/>
    <w:rsid w:val="009006C7"/>
    <w:rsid w:val="00903A4F"/>
    <w:rsid w:val="009100E4"/>
    <w:rsid w:val="00913527"/>
    <w:rsid w:val="009251BA"/>
    <w:rsid w:val="00930D8C"/>
    <w:rsid w:val="009352AD"/>
    <w:rsid w:val="009453EE"/>
    <w:rsid w:val="00954262"/>
    <w:rsid w:val="00961C00"/>
    <w:rsid w:val="009621FF"/>
    <w:rsid w:val="00962C95"/>
    <w:rsid w:val="009678C3"/>
    <w:rsid w:val="00970D4A"/>
    <w:rsid w:val="00974450"/>
    <w:rsid w:val="00974567"/>
    <w:rsid w:val="0098337E"/>
    <w:rsid w:val="0098610E"/>
    <w:rsid w:val="0099008D"/>
    <w:rsid w:val="0099184E"/>
    <w:rsid w:val="00994B69"/>
    <w:rsid w:val="00997413"/>
    <w:rsid w:val="009977B8"/>
    <w:rsid w:val="009A1AF5"/>
    <w:rsid w:val="009A3286"/>
    <w:rsid w:val="009A3F3E"/>
    <w:rsid w:val="009A7749"/>
    <w:rsid w:val="009B23DF"/>
    <w:rsid w:val="009B5AEB"/>
    <w:rsid w:val="009B7DA9"/>
    <w:rsid w:val="009B7DC8"/>
    <w:rsid w:val="009C6117"/>
    <w:rsid w:val="009C6BD6"/>
    <w:rsid w:val="009C76A5"/>
    <w:rsid w:val="009D146B"/>
    <w:rsid w:val="009D19E7"/>
    <w:rsid w:val="009E1284"/>
    <w:rsid w:val="009E18A5"/>
    <w:rsid w:val="009E25A3"/>
    <w:rsid w:val="009F04A9"/>
    <w:rsid w:val="009F500F"/>
    <w:rsid w:val="009F545E"/>
    <w:rsid w:val="009F58C5"/>
    <w:rsid w:val="00A036CB"/>
    <w:rsid w:val="00A15248"/>
    <w:rsid w:val="00A222E0"/>
    <w:rsid w:val="00A35996"/>
    <w:rsid w:val="00A40570"/>
    <w:rsid w:val="00A410F7"/>
    <w:rsid w:val="00A41F50"/>
    <w:rsid w:val="00A425F3"/>
    <w:rsid w:val="00A46D54"/>
    <w:rsid w:val="00A51A0F"/>
    <w:rsid w:val="00A550E4"/>
    <w:rsid w:val="00A56D12"/>
    <w:rsid w:val="00A7244C"/>
    <w:rsid w:val="00A72D8A"/>
    <w:rsid w:val="00A75D49"/>
    <w:rsid w:val="00A825B0"/>
    <w:rsid w:val="00A85C77"/>
    <w:rsid w:val="00A871DE"/>
    <w:rsid w:val="00AA0A1A"/>
    <w:rsid w:val="00AB2AFB"/>
    <w:rsid w:val="00AC6083"/>
    <w:rsid w:val="00AC62AD"/>
    <w:rsid w:val="00AD34E5"/>
    <w:rsid w:val="00AD7CB8"/>
    <w:rsid w:val="00AE12B6"/>
    <w:rsid w:val="00AE3816"/>
    <w:rsid w:val="00AE700F"/>
    <w:rsid w:val="00AE7B0C"/>
    <w:rsid w:val="00AF27E1"/>
    <w:rsid w:val="00AF46C0"/>
    <w:rsid w:val="00B032A4"/>
    <w:rsid w:val="00B1754F"/>
    <w:rsid w:val="00B237B9"/>
    <w:rsid w:val="00B270D4"/>
    <w:rsid w:val="00B27669"/>
    <w:rsid w:val="00B30588"/>
    <w:rsid w:val="00B34D42"/>
    <w:rsid w:val="00B37E43"/>
    <w:rsid w:val="00B503F1"/>
    <w:rsid w:val="00B54D56"/>
    <w:rsid w:val="00B606E5"/>
    <w:rsid w:val="00B61926"/>
    <w:rsid w:val="00B677BE"/>
    <w:rsid w:val="00B70130"/>
    <w:rsid w:val="00B74248"/>
    <w:rsid w:val="00B86F2C"/>
    <w:rsid w:val="00B92170"/>
    <w:rsid w:val="00B964C1"/>
    <w:rsid w:val="00BA2A8F"/>
    <w:rsid w:val="00BA38FF"/>
    <w:rsid w:val="00BA657A"/>
    <w:rsid w:val="00BA66AF"/>
    <w:rsid w:val="00BB1359"/>
    <w:rsid w:val="00BB2825"/>
    <w:rsid w:val="00BB5F60"/>
    <w:rsid w:val="00BC4160"/>
    <w:rsid w:val="00BC7E42"/>
    <w:rsid w:val="00BD1BAD"/>
    <w:rsid w:val="00BD4243"/>
    <w:rsid w:val="00BD6352"/>
    <w:rsid w:val="00BE2C4C"/>
    <w:rsid w:val="00BF1532"/>
    <w:rsid w:val="00BF1FC4"/>
    <w:rsid w:val="00BF3AA8"/>
    <w:rsid w:val="00BF51DF"/>
    <w:rsid w:val="00BF682E"/>
    <w:rsid w:val="00C0199D"/>
    <w:rsid w:val="00C120DB"/>
    <w:rsid w:val="00C16402"/>
    <w:rsid w:val="00C22FAE"/>
    <w:rsid w:val="00C260A9"/>
    <w:rsid w:val="00C313DE"/>
    <w:rsid w:val="00C3347A"/>
    <w:rsid w:val="00C34774"/>
    <w:rsid w:val="00C412EB"/>
    <w:rsid w:val="00C41F27"/>
    <w:rsid w:val="00C420FF"/>
    <w:rsid w:val="00C447CC"/>
    <w:rsid w:val="00C5255C"/>
    <w:rsid w:val="00C55BB0"/>
    <w:rsid w:val="00C56181"/>
    <w:rsid w:val="00C5637B"/>
    <w:rsid w:val="00C5687A"/>
    <w:rsid w:val="00C6438A"/>
    <w:rsid w:val="00C702FB"/>
    <w:rsid w:val="00C8257F"/>
    <w:rsid w:val="00C8421F"/>
    <w:rsid w:val="00C87953"/>
    <w:rsid w:val="00CA3F79"/>
    <w:rsid w:val="00CB0DBF"/>
    <w:rsid w:val="00CB3617"/>
    <w:rsid w:val="00CB4A48"/>
    <w:rsid w:val="00CB70D5"/>
    <w:rsid w:val="00CC3FF6"/>
    <w:rsid w:val="00CD58B0"/>
    <w:rsid w:val="00CE2E92"/>
    <w:rsid w:val="00CE4D01"/>
    <w:rsid w:val="00CE5005"/>
    <w:rsid w:val="00CE5D39"/>
    <w:rsid w:val="00CF05C6"/>
    <w:rsid w:val="00CF28A6"/>
    <w:rsid w:val="00CF29ED"/>
    <w:rsid w:val="00CF5AE1"/>
    <w:rsid w:val="00CF6A5B"/>
    <w:rsid w:val="00D04C8F"/>
    <w:rsid w:val="00D068CC"/>
    <w:rsid w:val="00D06DB7"/>
    <w:rsid w:val="00D10D12"/>
    <w:rsid w:val="00D125CA"/>
    <w:rsid w:val="00D14586"/>
    <w:rsid w:val="00D176CA"/>
    <w:rsid w:val="00D26F19"/>
    <w:rsid w:val="00D37FE2"/>
    <w:rsid w:val="00D4120B"/>
    <w:rsid w:val="00D4664D"/>
    <w:rsid w:val="00D4728F"/>
    <w:rsid w:val="00D54955"/>
    <w:rsid w:val="00D6126C"/>
    <w:rsid w:val="00D650B2"/>
    <w:rsid w:val="00D6711F"/>
    <w:rsid w:val="00D72A20"/>
    <w:rsid w:val="00D7648B"/>
    <w:rsid w:val="00D826D5"/>
    <w:rsid w:val="00D855BD"/>
    <w:rsid w:val="00D860A9"/>
    <w:rsid w:val="00D90DEF"/>
    <w:rsid w:val="00D92D1C"/>
    <w:rsid w:val="00D9315B"/>
    <w:rsid w:val="00D95FCE"/>
    <w:rsid w:val="00DA12F5"/>
    <w:rsid w:val="00DA173B"/>
    <w:rsid w:val="00DA17A2"/>
    <w:rsid w:val="00DA4E82"/>
    <w:rsid w:val="00DA5B2C"/>
    <w:rsid w:val="00DB436B"/>
    <w:rsid w:val="00DC2EB4"/>
    <w:rsid w:val="00DC366A"/>
    <w:rsid w:val="00DD04DD"/>
    <w:rsid w:val="00DD4E90"/>
    <w:rsid w:val="00DE1F51"/>
    <w:rsid w:val="00DE25D2"/>
    <w:rsid w:val="00DF18F3"/>
    <w:rsid w:val="00DF7EED"/>
    <w:rsid w:val="00E00331"/>
    <w:rsid w:val="00E049FE"/>
    <w:rsid w:val="00E10BE1"/>
    <w:rsid w:val="00E156F8"/>
    <w:rsid w:val="00E2150D"/>
    <w:rsid w:val="00E275E7"/>
    <w:rsid w:val="00E36F65"/>
    <w:rsid w:val="00E37B3B"/>
    <w:rsid w:val="00E4361D"/>
    <w:rsid w:val="00E45922"/>
    <w:rsid w:val="00E5379B"/>
    <w:rsid w:val="00E56C86"/>
    <w:rsid w:val="00E57E05"/>
    <w:rsid w:val="00E66186"/>
    <w:rsid w:val="00E70D70"/>
    <w:rsid w:val="00E7241E"/>
    <w:rsid w:val="00E748FB"/>
    <w:rsid w:val="00E7506E"/>
    <w:rsid w:val="00E855F7"/>
    <w:rsid w:val="00E91A76"/>
    <w:rsid w:val="00E940D6"/>
    <w:rsid w:val="00E96090"/>
    <w:rsid w:val="00E96182"/>
    <w:rsid w:val="00E96465"/>
    <w:rsid w:val="00EA0D72"/>
    <w:rsid w:val="00EA2385"/>
    <w:rsid w:val="00EA429D"/>
    <w:rsid w:val="00EA49C6"/>
    <w:rsid w:val="00EA58BB"/>
    <w:rsid w:val="00EA7BD2"/>
    <w:rsid w:val="00EB320F"/>
    <w:rsid w:val="00EB32CC"/>
    <w:rsid w:val="00EB36E7"/>
    <w:rsid w:val="00EB789F"/>
    <w:rsid w:val="00EC07B5"/>
    <w:rsid w:val="00EC2A78"/>
    <w:rsid w:val="00EC309F"/>
    <w:rsid w:val="00EC6C10"/>
    <w:rsid w:val="00EC7651"/>
    <w:rsid w:val="00ED0DC4"/>
    <w:rsid w:val="00ED25F7"/>
    <w:rsid w:val="00EE1538"/>
    <w:rsid w:val="00EF14C5"/>
    <w:rsid w:val="00EF184D"/>
    <w:rsid w:val="00EF3E20"/>
    <w:rsid w:val="00F020F0"/>
    <w:rsid w:val="00F052CC"/>
    <w:rsid w:val="00F11720"/>
    <w:rsid w:val="00F1636A"/>
    <w:rsid w:val="00F1717C"/>
    <w:rsid w:val="00F17EBE"/>
    <w:rsid w:val="00F2210C"/>
    <w:rsid w:val="00F25DAD"/>
    <w:rsid w:val="00F2625F"/>
    <w:rsid w:val="00F267E2"/>
    <w:rsid w:val="00F27800"/>
    <w:rsid w:val="00F3099B"/>
    <w:rsid w:val="00F323DC"/>
    <w:rsid w:val="00F4074F"/>
    <w:rsid w:val="00F43EB4"/>
    <w:rsid w:val="00F44E35"/>
    <w:rsid w:val="00F4587A"/>
    <w:rsid w:val="00F51E3E"/>
    <w:rsid w:val="00F53282"/>
    <w:rsid w:val="00F714A2"/>
    <w:rsid w:val="00F76501"/>
    <w:rsid w:val="00F803AB"/>
    <w:rsid w:val="00F80D6C"/>
    <w:rsid w:val="00F837A7"/>
    <w:rsid w:val="00F87C4D"/>
    <w:rsid w:val="00F87ECE"/>
    <w:rsid w:val="00F96A41"/>
    <w:rsid w:val="00FA078B"/>
    <w:rsid w:val="00FA3004"/>
    <w:rsid w:val="00FA4BAB"/>
    <w:rsid w:val="00FB4E6C"/>
    <w:rsid w:val="00FB6AFE"/>
    <w:rsid w:val="00FC51B8"/>
    <w:rsid w:val="00FC66FE"/>
    <w:rsid w:val="00FD2B01"/>
    <w:rsid w:val="00FE2C3F"/>
    <w:rsid w:val="00FE3818"/>
    <w:rsid w:val="00FE3C4A"/>
    <w:rsid w:val="00FF4A1F"/>
    <w:rsid w:val="375AA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C80D2"/>
  <w15:chartTrackingRefBased/>
  <w15:docId w15:val="{A8148F45-7092-4327-A30C-769B6616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51B8"/>
    <w:pPr>
      <w:spacing w:after="0" w:line="269" w:lineRule="auto"/>
    </w:pPr>
    <w:rPr>
      <w:rFonts w:ascii="Arial" w:hAnsi="Arial" w:cs="Times New Roman"/>
      <w:sz w:val="20"/>
      <w:szCs w:val="20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266BEF"/>
    <w:pPr>
      <w:keepNext/>
      <w:outlineLvl w:val="0"/>
    </w:pPr>
    <w:rPr>
      <w:rFonts w:cs="Arial"/>
      <w:b/>
      <w:bCs/>
      <w:color w:val="1E64C8"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66BEF"/>
    <w:pPr>
      <w:keepNext/>
      <w:keepLines/>
      <w:spacing w:before="40"/>
      <w:outlineLvl w:val="1"/>
    </w:pPr>
    <w:rPr>
      <w:rFonts w:eastAsiaTheme="majorEastAsia" w:cstheme="majorBidi"/>
      <w:color w:val="1E64C8"/>
      <w:sz w:val="24"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266BEF"/>
    <w:pPr>
      <w:keepNext/>
      <w:outlineLvl w:val="2"/>
    </w:pPr>
    <w:rPr>
      <w:b/>
      <w:snapToGrid w:val="0"/>
      <w:sz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6449B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236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C7A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236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C7A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1743" w:themeColor="accent1" w:themeShade="7F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unhideWhenUsed/>
    <w:rsid w:val="00AC608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C6083"/>
  </w:style>
  <w:style w:type="character" w:customStyle="1" w:styleId="Kop1Char">
    <w:name w:val="Kop 1 Char"/>
    <w:basedOn w:val="Standaardalinea-lettertype"/>
    <w:link w:val="Kop1"/>
    <w:rsid w:val="00266BEF"/>
    <w:rPr>
      <w:rFonts w:ascii="Arial" w:eastAsia="Times New Roman" w:hAnsi="Arial" w:cs="Arial"/>
      <w:b/>
      <w:bCs/>
      <w:color w:val="1E64C8"/>
      <w:kern w:val="32"/>
      <w:sz w:val="32"/>
      <w:szCs w:val="32"/>
      <w:lang w:val="nl-NL" w:eastAsia="nl-BE"/>
    </w:rPr>
  </w:style>
  <w:style w:type="character" w:customStyle="1" w:styleId="Kop2Char">
    <w:name w:val="Kop 2 Char"/>
    <w:basedOn w:val="Standaardalinea-lettertype"/>
    <w:link w:val="Kop2"/>
    <w:uiPriority w:val="9"/>
    <w:rsid w:val="00266BEF"/>
    <w:rPr>
      <w:rFonts w:ascii="Arial" w:eastAsiaTheme="majorEastAsia" w:hAnsi="Arial" w:cstheme="majorBidi"/>
      <w:color w:val="1E64C8"/>
      <w:sz w:val="24"/>
      <w:szCs w:val="26"/>
      <w:lang w:val="nl-NL" w:eastAsia="nl-BE"/>
    </w:rPr>
  </w:style>
  <w:style w:type="character" w:customStyle="1" w:styleId="Kop3Char">
    <w:name w:val="Kop 3 Char"/>
    <w:basedOn w:val="Standaardalinea-lettertype"/>
    <w:link w:val="Kop3"/>
    <w:rsid w:val="00266BEF"/>
    <w:rPr>
      <w:rFonts w:ascii="Arial" w:eastAsia="Times New Roman" w:hAnsi="Arial" w:cs="Times New Roman"/>
      <w:b/>
      <w:snapToGrid w:val="0"/>
      <w:sz w:val="24"/>
      <w:szCs w:val="20"/>
      <w:lang w:eastAsia="nl-BE"/>
    </w:rPr>
  </w:style>
  <w:style w:type="paragraph" w:styleId="Lijstalinea">
    <w:name w:val="List Paragraph"/>
    <w:basedOn w:val="Standaard"/>
    <w:uiPriority w:val="34"/>
    <w:qFormat/>
    <w:rsid w:val="000F3C51"/>
    <w:pPr>
      <w:ind w:left="720"/>
      <w:contextualSpacing/>
    </w:pPr>
  </w:style>
  <w:style w:type="paragraph" w:styleId="Koptekst">
    <w:name w:val="header"/>
    <w:basedOn w:val="Standaard"/>
    <w:link w:val="KoptekstChar"/>
    <w:unhideWhenUsed/>
    <w:rsid w:val="00EA238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385"/>
    <w:rPr>
      <w:rFonts w:ascii="Arial" w:hAnsi="Arial" w:cs="Times New Roman"/>
      <w:sz w:val="18"/>
      <w:szCs w:val="20"/>
      <w14:ligatures w14:val="none"/>
    </w:rPr>
  </w:style>
  <w:style w:type="table" w:styleId="Tabelraster">
    <w:name w:val="Table Grid"/>
    <w:basedOn w:val="Standaardtabel"/>
    <w:uiPriority w:val="39"/>
    <w:rsid w:val="00FC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EReferenties">
    <w:name w:val="GE_Referenties"/>
    <w:basedOn w:val="Standaard"/>
    <w:qFormat/>
    <w:rsid w:val="00E96090"/>
    <w:pPr>
      <w:framePr w:hSpace="142" w:wrap="around" w:vAnchor="page" w:hAnchor="page" w:y="1"/>
      <w:suppressOverlap/>
    </w:pPr>
    <w:rPr>
      <w:noProof/>
      <w:sz w:val="16"/>
      <w:szCs w:val="16"/>
    </w:rPr>
  </w:style>
  <w:style w:type="paragraph" w:customStyle="1" w:styleId="GEReferentiesBold">
    <w:name w:val="GE_Referenties_Bold"/>
    <w:basedOn w:val="GEReferenties"/>
    <w:qFormat/>
    <w:rsid w:val="00E96090"/>
    <w:pPr>
      <w:framePr w:wrap="around"/>
    </w:pPr>
    <w:rPr>
      <w:b/>
      <w:bCs/>
    </w:rPr>
  </w:style>
  <w:style w:type="paragraph" w:customStyle="1" w:styleId="GETekst">
    <w:name w:val="GE_Tekst"/>
    <w:basedOn w:val="Standaard"/>
    <w:qFormat/>
    <w:rsid w:val="00F837A7"/>
    <w:rPr>
      <w:noProof/>
    </w:rPr>
  </w:style>
  <w:style w:type="character" w:styleId="Tekstvantijdelijkeaanduiding">
    <w:name w:val="Placeholder Text"/>
    <w:basedOn w:val="Standaardalinea-lettertype"/>
    <w:uiPriority w:val="99"/>
    <w:semiHidden/>
    <w:rsid w:val="00F837A7"/>
    <w:rPr>
      <w:color w:val="808080"/>
    </w:rPr>
  </w:style>
  <w:style w:type="paragraph" w:customStyle="1" w:styleId="GEOnderwerp">
    <w:name w:val="GE_Onderwerp"/>
    <w:basedOn w:val="Standaard"/>
    <w:qFormat/>
    <w:rsid w:val="00F323DC"/>
    <w:rPr>
      <w:b/>
      <w:bCs/>
      <w:noProof/>
      <w:sz w:val="24"/>
      <w:szCs w:val="24"/>
    </w:rPr>
  </w:style>
  <w:style w:type="paragraph" w:customStyle="1" w:styleId="GEOpsomming1">
    <w:name w:val="GE_Opsomming1"/>
    <w:basedOn w:val="GETekst"/>
    <w:qFormat/>
    <w:rsid w:val="0007218E"/>
    <w:pPr>
      <w:numPr>
        <w:numId w:val="1"/>
      </w:numPr>
    </w:pPr>
  </w:style>
  <w:style w:type="paragraph" w:customStyle="1" w:styleId="GEOpsomming2">
    <w:name w:val="GE_Opsomming2"/>
    <w:basedOn w:val="GETekst"/>
    <w:qFormat/>
    <w:rsid w:val="0007218E"/>
    <w:pPr>
      <w:numPr>
        <w:ilvl w:val="1"/>
        <w:numId w:val="1"/>
      </w:numPr>
    </w:pPr>
  </w:style>
  <w:style w:type="paragraph" w:customStyle="1" w:styleId="adresveld">
    <w:name w:val="adresveld"/>
    <w:rsid w:val="00856D79"/>
    <w:pPr>
      <w:spacing w:after="0" w:line="240" w:lineRule="auto"/>
    </w:pPr>
    <w:rPr>
      <w:rFonts w:ascii="Verdana" w:eastAsia="Times New Roman" w:hAnsi="Verdana" w:cs="Times New Roman"/>
      <w:szCs w:val="20"/>
      <w:lang w:val="nl-NL" w:eastAsia="nl-NL"/>
      <w14:ligatures w14:val="none"/>
    </w:rPr>
  </w:style>
  <w:style w:type="character" w:styleId="Hyperlink">
    <w:name w:val="Hyperlink"/>
    <w:semiHidden/>
    <w:rsid w:val="00856D79"/>
    <w:rPr>
      <w:rFonts w:ascii="Futura Light" w:hAnsi="Futura Light"/>
      <w:dstrike w:val="0"/>
      <w:sz w:val="18"/>
      <w:u w:val="none"/>
      <w:vertAlign w:val="baseline"/>
    </w:rPr>
  </w:style>
  <w:style w:type="paragraph" w:customStyle="1" w:styleId="datum">
    <w:name w:val="datum"/>
    <w:basedOn w:val="Standaard"/>
    <w:rsid w:val="00856D79"/>
    <w:pPr>
      <w:tabs>
        <w:tab w:val="right" w:pos="9468"/>
      </w:tabs>
      <w:spacing w:line="240" w:lineRule="auto"/>
    </w:pPr>
    <w:rPr>
      <w:rFonts w:ascii="Verdana" w:eastAsia="Times New Roman" w:hAnsi="Verdana"/>
      <w:bCs/>
      <w:lang w:eastAsia="nl-NL"/>
    </w:rPr>
  </w:style>
  <w:style w:type="paragraph" w:customStyle="1" w:styleId="Betreft">
    <w:name w:val="Betreft"/>
    <w:basedOn w:val="adresveld"/>
    <w:rsid w:val="00856D79"/>
    <w:rPr>
      <w:b/>
      <w:bCs/>
      <w:sz w:val="18"/>
      <w:lang w:val="nl-BE"/>
    </w:rPr>
  </w:style>
  <w:style w:type="paragraph" w:styleId="Plattetekstinspringen">
    <w:name w:val="Body Text Indent"/>
    <w:basedOn w:val="Standaard"/>
    <w:link w:val="PlattetekstinspringenChar"/>
    <w:semiHidden/>
    <w:rsid w:val="00856D79"/>
    <w:pPr>
      <w:spacing w:line="240" w:lineRule="auto"/>
      <w:ind w:left="708"/>
    </w:pPr>
    <w:rPr>
      <w:rFonts w:ascii="Verdana" w:eastAsia="Times New Roman" w:hAnsi="Verdana"/>
      <w:szCs w:val="24"/>
      <w:lang w:eastAsia="nl-NL"/>
    </w:rPr>
  </w:style>
  <w:style w:type="character" w:customStyle="1" w:styleId="PlattetekstinspringenChar">
    <w:name w:val="Platte tekst inspringen Char"/>
    <w:basedOn w:val="Standaardalinea-lettertype"/>
    <w:link w:val="Plattetekstinspringen"/>
    <w:semiHidden/>
    <w:rsid w:val="00856D79"/>
    <w:rPr>
      <w:rFonts w:ascii="Verdana" w:eastAsia="Times New Roman" w:hAnsi="Verdana" w:cs="Times New Roman"/>
      <w:sz w:val="20"/>
      <w:szCs w:val="24"/>
      <w:lang w:eastAsia="nl-NL"/>
      <w14:ligatures w14:val="non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3518B"/>
    <w:rPr>
      <w:color w:val="605E5C"/>
      <w:shd w:val="clear" w:color="auto" w:fill="E1DFDD"/>
    </w:rPr>
  </w:style>
  <w:style w:type="paragraph" w:styleId="Lijstopsomteken">
    <w:name w:val="List Bullet"/>
    <w:basedOn w:val="Lijst"/>
    <w:autoRedefine/>
    <w:rsid w:val="009F04A9"/>
    <w:pPr>
      <w:keepLines/>
      <w:tabs>
        <w:tab w:val="num" w:pos="900"/>
      </w:tabs>
      <w:spacing w:after="120" w:line="220" w:lineRule="atLeast"/>
      <w:ind w:left="142" w:right="720" w:firstLine="0"/>
      <w:contextualSpacing w:val="0"/>
      <w:jc w:val="both"/>
    </w:pPr>
    <w:rPr>
      <w:rFonts w:asciiTheme="minorHAnsi" w:hAnsiTheme="minorHAnsi" w:cstheme="minorBidi"/>
      <w:sz w:val="22"/>
      <w:szCs w:val="22"/>
      <w:lang w:eastAsia="nl-BE"/>
    </w:rPr>
  </w:style>
  <w:style w:type="paragraph" w:styleId="Lijst">
    <w:name w:val="List"/>
    <w:basedOn w:val="Standaard"/>
    <w:uiPriority w:val="99"/>
    <w:semiHidden/>
    <w:unhideWhenUsed/>
    <w:rsid w:val="00B032A4"/>
    <w:pPr>
      <w:ind w:left="283" w:hanging="283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6449B4"/>
    <w:rPr>
      <w:rFonts w:asciiTheme="majorHAnsi" w:eastAsiaTheme="majorEastAsia" w:hAnsiTheme="majorHAnsi" w:cstheme="majorBidi"/>
      <w:i/>
      <w:iCs/>
      <w:color w:val="002365" w:themeColor="accent1" w:themeShade="BF"/>
      <w:sz w:val="20"/>
      <w:szCs w:val="20"/>
      <w14:ligatures w14:val="none"/>
    </w:rPr>
  </w:style>
  <w:style w:type="paragraph" w:customStyle="1" w:styleId="Ontwerpnotule">
    <w:name w:val="Ontwerpnotule"/>
    <w:basedOn w:val="Standaard"/>
    <w:rsid w:val="003A2BB4"/>
    <w:pPr>
      <w:autoSpaceDE w:val="0"/>
      <w:autoSpaceDN w:val="0"/>
      <w:spacing w:line="240" w:lineRule="auto"/>
      <w:jc w:val="both"/>
    </w:pPr>
    <w:rPr>
      <w:rFonts w:ascii="Verdana" w:eastAsia="Times New Roman" w:hAnsi="Verdana"/>
      <w:lang w:eastAsia="nl-NL"/>
    </w:rPr>
  </w:style>
  <w:style w:type="character" w:customStyle="1" w:styleId="ui-provider">
    <w:name w:val="ui-provider"/>
    <w:basedOn w:val="Standaardalinea-lettertype"/>
    <w:rsid w:val="003A2BB4"/>
  </w:style>
  <w:style w:type="character" w:customStyle="1" w:styleId="Kop5Char">
    <w:name w:val="Kop 5 Char"/>
    <w:basedOn w:val="Standaardalinea-lettertype"/>
    <w:link w:val="Kop5"/>
    <w:uiPriority w:val="9"/>
    <w:semiHidden/>
    <w:rsid w:val="002C7AED"/>
    <w:rPr>
      <w:rFonts w:asciiTheme="majorHAnsi" w:eastAsiaTheme="majorEastAsia" w:hAnsiTheme="majorHAnsi" w:cstheme="majorBidi"/>
      <w:color w:val="002365" w:themeColor="accent1" w:themeShade="BF"/>
      <w:sz w:val="20"/>
      <w:szCs w:val="20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C7AED"/>
    <w:rPr>
      <w:rFonts w:asciiTheme="majorHAnsi" w:eastAsiaTheme="majorEastAsia" w:hAnsiTheme="majorHAnsi" w:cstheme="majorBidi"/>
      <w:color w:val="001743" w:themeColor="accent1" w:themeShade="7F"/>
      <w:sz w:val="20"/>
      <w:szCs w:val="20"/>
      <w14:ligatures w14:val="none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2C7AE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2C7AED"/>
    <w:rPr>
      <w:rFonts w:ascii="Arial" w:hAnsi="Arial" w:cs="Times New Roman"/>
      <w:sz w:val="16"/>
      <w:szCs w:val="16"/>
      <w14:ligatures w14:val="none"/>
    </w:rPr>
  </w:style>
  <w:style w:type="paragraph" w:customStyle="1" w:styleId="Geraardsbergen">
    <w:name w:val="Geraardsbergen"/>
    <w:basedOn w:val="Standaard"/>
    <w:rsid w:val="002C7AED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/>
      <w:szCs w:val="24"/>
      <w:lang w:val="nl-NL" w:eastAsia="nl-NL"/>
    </w:rPr>
  </w:style>
  <w:style w:type="paragraph" w:styleId="Normaalweb">
    <w:name w:val="Normal (Web)"/>
    <w:basedOn w:val="Standaard"/>
    <w:uiPriority w:val="99"/>
    <w:semiHidden/>
    <w:unhideWhenUsed/>
    <w:rsid w:val="002C7A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nl-NL" w:eastAsia="nl-NL"/>
    </w:rPr>
  </w:style>
  <w:style w:type="paragraph" w:styleId="Plattetekst">
    <w:name w:val="Body Text"/>
    <w:basedOn w:val="Standaard"/>
    <w:link w:val="PlattetekstChar"/>
    <w:uiPriority w:val="99"/>
    <w:unhideWhenUsed/>
    <w:rsid w:val="002E25A1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2E25A1"/>
    <w:rPr>
      <w:rFonts w:ascii="Arial" w:hAnsi="Arial" w:cs="Times New Roman"/>
      <w:sz w:val="20"/>
      <w:szCs w:val="20"/>
      <w14:ligatures w14:val="none"/>
    </w:rPr>
  </w:style>
  <w:style w:type="character" w:styleId="Zwaar">
    <w:name w:val="Strong"/>
    <w:uiPriority w:val="22"/>
    <w:qFormat/>
    <w:rsid w:val="001B2BEC"/>
    <w:rPr>
      <w:b/>
      <w:bCs/>
    </w:rPr>
  </w:style>
  <w:style w:type="paragraph" w:customStyle="1" w:styleId="Default">
    <w:name w:val="Default"/>
    <w:rsid w:val="000E67F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werving@geraardsbergen.b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an.desmet@geraardsbergen.b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jobsolutions.be/register/30348-8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nebo\Downloads\Briefsjabloon_ANTWOORD_digitaal%20(3).dotx" TargetMode="External"/></Relationships>
</file>

<file path=word/theme/theme1.xml><?xml version="1.0" encoding="utf-8"?>
<a:theme xmlns:a="http://schemas.openxmlformats.org/drawingml/2006/main" name="Kantoorthema">
  <a:themeElements>
    <a:clrScheme name="Geraardsbergen">
      <a:dk1>
        <a:sysClr val="windowText" lastClr="000000"/>
      </a:dk1>
      <a:lt1>
        <a:sysClr val="window" lastClr="FFFFFF"/>
      </a:lt1>
      <a:dk2>
        <a:srgbClr val="009639"/>
      </a:dk2>
      <a:lt2>
        <a:srgbClr val="5BC2E7"/>
      </a:lt2>
      <a:accent1>
        <a:srgbClr val="003087"/>
      </a:accent1>
      <a:accent2>
        <a:srgbClr val="FDDA24"/>
      </a:accent2>
      <a:accent3>
        <a:srgbClr val="D86018"/>
      </a:accent3>
      <a:accent4>
        <a:srgbClr val="FF5C39"/>
      </a:accent4>
      <a:accent5>
        <a:srgbClr val="F59BBB"/>
      </a:accent5>
      <a:accent6>
        <a:srgbClr val="5A5AA4"/>
      </a:accent6>
      <a:hlink>
        <a:srgbClr val="000000"/>
      </a:hlink>
      <a:folHlink>
        <a:srgbClr val="000000"/>
      </a:folHlink>
    </a:clrScheme>
    <a:fontScheme name="Geraardsberg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c9d116-7b0e-40b9-a2dc-bd2e4f0be7ed" xsi:nil="true"/>
    <lcf76f155ced4ddcb4097134ff3c332f xmlns="bfe83cf8-d41c-4c24-8608-bf4f1420917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2E9F950CE69A459472CF2A4F96B0E0" ma:contentTypeVersion="16" ma:contentTypeDescription="Een nieuw document maken." ma:contentTypeScope="" ma:versionID="7dcb74ad905ea427f62ef7455b7616f9">
  <xsd:schema xmlns:xsd="http://www.w3.org/2001/XMLSchema" xmlns:xs="http://www.w3.org/2001/XMLSchema" xmlns:p="http://schemas.microsoft.com/office/2006/metadata/properties" xmlns:ns2="bfe83cf8-d41c-4c24-8608-bf4f1420917b" xmlns:ns3="bfc9d116-7b0e-40b9-a2dc-bd2e4f0be7ed" targetNamespace="http://schemas.microsoft.com/office/2006/metadata/properties" ma:root="true" ma:fieldsID="b9bd17c9a9e61e811812c3c822d57d81" ns2:_="" ns3:_="">
    <xsd:import namespace="bfe83cf8-d41c-4c24-8608-bf4f1420917b"/>
    <xsd:import namespace="bfc9d116-7b0e-40b9-a2dc-bd2e4f0be7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83cf8-d41c-4c24-8608-bf4f14209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5b54c37e-12d9-45fc-998f-288fed883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9d116-7b0e-40b9-a2dc-bd2e4f0be7e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a772596-cfc5-41a7-b150-8d7129a7eda7}" ma:internalName="TaxCatchAll" ma:showField="CatchAllData" ma:web="bfc9d116-7b0e-40b9-a2dc-bd2e4f0be7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CB346-259F-4725-A70C-7C21B27C7BB6}">
  <ds:schemaRefs>
    <ds:schemaRef ds:uri="http://schemas.microsoft.com/office/2006/metadata/properties"/>
    <ds:schemaRef ds:uri="http://schemas.microsoft.com/office/infopath/2007/PartnerControls"/>
    <ds:schemaRef ds:uri="bfc9d116-7b0e-40b9-a2dc-bd2e4f0be7ed"/>
    <ds:schemaRef ds:uri="bfe83cf8-d41c-4c24-8608-bf4f1420917b"/>
  </ds:schemaRefs>
</ds:datastoreItem>
</file>

<file path=customXml/itemProps2.xml><?xml version="1.0" encoding="utf-8"?>
<ds:datastoreItem xmlns:ds="http://schemas.openxmlformats.org/officeDocument/2006/customXml" ds:itemID="{7A461CD7-D0C5-4847-8B3E-FA4C559E1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141F0C-4775-4B16-AC2C-AB5A3E237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e83cf8-d41c-4c24-8608-bf4f1420917b"/>
    <ds:schemaRef ds:uri="bfc9d116-7b0e-40b9-a2dc-bd2e4f0be7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Briefsjabloon_ANTWOORD_digitaal (3)</Template>
  <TotalTime>87</TotalTime>
  <Pages>4</Pages>
  <Words>1274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Links>
    <vt:vector size="12" baseType="variant">
      <vt:variant>
        <vt:i4>4653180</vt:i4>
      </vt:variant>
      <vt:variant>
        <vt:i4>3</vt:i4>
      </vt:variant>
      <vt:variant>
        <vt:i4>0</vt:i4>
      </vt:variant>
      <vt:variant>
        <vt:i4>5</vt:i4>
      </vt:variant>
      <vt:variant>
        <vt:lpwstr>mailto:werving@geraardsbergen.be</vt:lpwstr>
      </vt:variant>
      <vt:variant>
        <vt:lpwstr/>
      </vt:variant>
      <vt:variant>
        <vt:i4>5505056</vt:i4>
      </vt:variant>
      <vt:variant>
        <vt:i4>0</vt:i4>
      </vt:variant>
      <vt:variant>
        <vt:i4>0</vt:i4>
      </vt:variant>
      <vt:variant>
        <vt:i4>5</vt:i4>
      </vt:variant>
      <vt:variant>
        <vt:lpwstr>mailto:lennart.demecheler@geraardsbergen.be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Renneboog</dc:creator>
  <cp:keywords/>
  <dc:description/>
  <cp:lastModifiedBy>Hilde  Van Impe</cp:lastModifiedBy>
  <cp:revision>37</cp:revision>
  <cp:lastPrinted>2026-07-09T09:03:00Z</cp:lastPrinted>
  <dcterms:created xsi:type="dcterms:W3CDTF">2026-07-30T06:11:00Z</dcterms:created>
  <dcterms:modified xsi:type="dcterms:W3CDTF">2026-08-12T12:36:00Z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0x010100DE2E9F950CE69A459472CF2A4F96B0E0</vt:lpwstr>
  </property>
  <property fmtid="{D5CDD505-2E9C-101B-9397-08002B2CF9AE}" pid="3" name="MediaServiceImageTags">
    <vt:lpwstr/>
  </property>
</Properties>
</file>