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bottomFromText="425" w:vertAnchor="page" w:horzAnchor="page" w:tblpY="1"/>
        <w:tblOverlap w:val="never"/>
        <w:tblW w:w="119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2341"/>
        <w:gridCol w:w="1916"/>
        <w:gridCol w:w="1916"/>
        <w:gridCol w:w="2767"/>
        <w:gridCol w:w="851"/>
      </w:tblGrid>
      <w:tr w:rsidR="00FC51B8" w:rsidRPr="00B2263E" w14:paraId="05D178FA" w14:textId="77777777" w:rsidTr="00FD2B01">
        <w:trPr>
          <w:trHeight w:hRule="exact" w:val="2126"/>
        </w:trPr>
        <w:tc>
          <w:tcPr>
            <w:tcW w:w="2126" w:type="dxa"/>
          </w:tcPr>
          <w:p w14:paraId="7FB63DB6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1" w:type="dxa"/>
          </w:tcPr>
          <w:p w14:paraId="0D6A6F79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14:paraId="47432E47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14:paraId="775331E8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67" w:type="dxa"/>
          </w:tcPr>
          <w:p w14:paraId="4DAE827F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AD12DA9" w14:textId="77777777" w:rsidR="00FC51B8" w:rsidRPr="00B2263E" w:rsidRDefault="00FC51B8" w:rsidP="00FD2B01">
            <w:pPr>
              <w:pStyle w:val="GEReferenties"/>
              <w:framePr w:hSpace="0" w:wrap="auto" w:vAnchor="margin" w:hAnchor="text" w:yAlign="inline"/>
              <w:suppressOverlap w:val="0"/>
              <w:rPr>
                <w:b/>
                <w:bCs/>
                <w:sz w:val="24"/>
                <w:szCs w:val="24"/>
              </w:rPr>
            </w:pPr>
          </w:p>
        </w:tc>
      </w:tr>
    </w:tbl>
    <w:p w14:paraId="26EA2EEC" w14:textId="1D3877EA" w:rsidR="00F3099B" w:rsidRPr="00BA7555" w:rsidRDefault="00B42960" w:rsidP="00BE64B0">
      <w:pPr>
        <w:pStyle w:val="GETekst"/>
        <w:spacing w:line="240" w:lineRule="auto"/>
        <w:ind w:left="-992" w:firstLine="99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Preselectieproef </w:t>
      </w:r>
      <w:r w:rsidR="000074E3">
        <w:rPr>
          <w:b/>
          <w:bCs/>
          <w:sz w:val="28"/>
          <w:szCs w:val="28"/>
        </w:rPr>
        <w:t>kinderverzorger</w:t>
      </w:r>
    </w:p>
    <w:p w14:paraId="6D569E39" w14:textId="1ECF0D3B" w:rsidR="0030197F" w:rsidRDefault="00BA7555" w:rsidP="00236A73">
      <w:pPr>
        <w:pStyle w:val="GETekst"/>
        <w:tabs>
          <w:tab w:val="left" w:pos="3686"/>
        </w:tabs>
        <w:spacing w:line="240" w:lineRule="auto"/>
        <w:rPr>
          <w:b/>
          <w:bCs/>
          <w:sz w:val="28"/>
          <w:szCs w:val="28"/>
        </w:rPr>
      </w:pPr>
      <w:r w:rsidRPr="00BA7555">
        <w:rPr>
          <w:b/>
          <w:bCs/>
          <w:sz w:val="28"/>
          <w:szCs w:val="28"/>
        </w:rPr>
        <w:tab/>
      </w:r>
    </w:p>
    <w:p w14:paraId="31144C03" w14:textId="2CF8C607" w:rsidR="008474B5" w:rsidRDefault="0014329A" w:rsidP="00F94140">
      <w:pPr>
        <w:pStyle w:val="G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line="240" w:lineRule="auto"/>
        <w:rPr>
          <w:b/>
          <w:bCs/>
          <w:sz w:val="24"/>
          <w:szCs w:val="24"/>
        </w:rPr>
      </w:pPr>
      <w:r w:rsidRPr="0014329A">
        <w:rPr>
          <w:b/>
          <w:bCs/>
          <w:sz w:val="24"/>
          <w:szCs w:val="24"/>
        </w:rPr>
        <w:t>Instructie</w:t>
      </w:r>
    </w:p>
    <w:p w14:paraId="2FD9874A" w14:textId="77777777" w:rsidR="00E269C4" w:rsidRPr="00E75DB7" w:rsidRDefault="00E269C4" w:rsidP="00236A73">
      <w:pPr>
        <w:pStyle w:val="GETekst"/>
        <w:tabs>
          <w:tab w:val="left" w:pos="3686"/>
        </w:tabs>
        <w:spacing w:line="240" w:lineRule="auto"/>
        <w:rPr>
          <w:sz w:val="16"/>
          <w:szCs w:val="16"/>
        </w:rPr>
      </w:pPr>
    </w:p>
    <w:p w14:paraId="01DCC610" w14:textId="28906F4D" w:rsidR="00F634CF" w:rsidRDefault="0014329A" w:rsidP="00236A73">
      <w:pPr>
        <w:pStyle w:val="GETekst"/>
        <w:tabs>
          <w:tab w:val="left" w:pos="3686"/>
        </w:tabs>
        <w:spacing w:line="240" w:lineRule="auto"/>
        <w:rPr>
          <w:sz w:val="24"/>
          <w:szCs w:val="24"/>
        </w:rPr>
      </w:pPr>
      <w:r w:rsidRPr="0014329A">
        <w:rPr>
          <w:sz w:val="24"/>
          <w:szCs w:val="24"/>
        </w:rPr>
        <w:t>Hieronder vind je de vragen van de preselectieproef voor</w:t>
      </w:r>
      <w:r w:rsidRPr="0014329A">
        <w:rPr>
          <w:b/>
          <w:bCs/>
          <w:sz w:val="24"/>
          <w:szCs w:val="24"/>
        </w:rPr>
        <w:t xml:space="preserve"> </w:t>
      </w:r>
      <w:r w:rsidR="000074E3">
        <w:rPr>
          <w:sz w:val="24"/>
          <w:szCs w:val="24"/>
        </w:rPr>
        <w:t>kinderverzorger.</w:t>
      </w:r>
    </w:p>
    <w:p w14:paraId="401CC50D" w14:textId="4769AE60" w:rsidR="008474B5" w:rsidRDefault="008474B5" w:rsidP="00236A73">
      <w:pPr>
        <w:pStyle w:val="GETekst"/>
        <w:tabs>
          <w:tab w:val="left" w:pos="3686"/>
        </w:tabs>
        <w:spacing w:line="240" w:lineRule="auto"/>
        <w:rPr>
          <w:sz w:val="24"/>
          <w:szCs w:val="24"/>
        </w:rPr>
      </w:pPr>
      <w:r w:rsidRPr="008474B5">
        <w:rPr>
          <w:sz w:val="24"/>
          <w:szCs w:val="24"/>
        </w:rPr>
        <w:t>Gelieve deze te bea</w:t>
      </w:r>
      <w:r>
        <w:rPr>
          <w:sz w:val="24"/>
          <w:szCs w:val="24"/>
        </w:rPr>
        <w:t>n</w:t>
      </w:r>
      <w:r w:rsidRPr="008474B5">
        <w:rPr>
          <w:sz w:val="24"/>
          <w:szCs w:val="24"/>
        </w:rPr>
        <w:t>twoorden</w:t>
      </w:r>
      <w:r w:rsidR="005C0601">
        <w:rPr>
          <w:sz w:val="24"/>
          <w:szCs w:val="24"/>
        </w:rPr>
        <w:t xml:space="preserve"> en via mail terug te bezorgen aan </w:t>
      </w:r>
      <w:hyperlink r:id="rId11" w:history="1">
        <w:r w:rsidR="0032467C" w:rsidRPr="007E486B">
          <w:rPr>
            <w:rStyle w:val="Hyperlink"/>
            <w:sz w:val="24"/>
            <w:szCs w:val="24"/>
          </w:rPr>
          <w:t>els.werst@geraardsbergen.be</w:t>
        </w:r>
      </w:hyperlink>
      <w:r w:rsidR="005C0601">
        <w:rPr>
          <w:sz w:val="24"/>
          <w:szCs w:val="24"/>
        </w:rPr>
        <w:t xml:space="preserve">, ten laatste op </w:t>
      </w:r>
      <w:r w:rsidR="00D22808">
        <w:rPr>
          <w:sz w:val="24"/>
          <w:szCs w:val="24"/>
        </w:rPr>
        <w:t>7 oktober 2026</w:t>
      </w:r>
      <w:r w:rsidR="00B15F3F">
        <w:rPr>
          <w:sz w:val="24"/>
          <w:szCs w:val="24"/>
        </w:rPr>
        <w:t>.</w:t>
      </w:r>
    </w:p>
    <w:p w14:paraId="071FABD1" w14:textId="77777777" w:rsidR="00B15F3F" w:rsidRDefault="00B15F3F" w:rsidP="00236A73">
      <w:pPr>
        <w:pStyle w:val="GETekst"/>
        <w:tabs>
          <w:tab w:val="left" w:pos="3686"/>
        </w:tabs>
        <w:spacing w:line="240" w:lineRule="auto"/>
        <w:rPr>
          <w:sz w:val="24"/>
          <w:szCs w:val="24"/>
        </w:rPr>
      </w:pPr>
    </w:p>
    <w:p w14:paraId="18818025" w14:textId="02FD7589" w:rsidR="00F94140" w:rsidRDefault="00F94140" w:rsidP="00F94140">
      <w:pPr>
        <w:pStyle w:val="G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Vragen</w:t>
      </w:r>
    </w:p>
    <w:p w14:paraId="066980DE" w14:textId="77777777" w:rsidR="00F94140" w:rsidRPr="00E75DB7" w:rsidRDefault="00F94140" w:rsidP="00236A73">
      <w:pPr>
        <w:pStyle w:val="GETekst"/>
        <w:tabs>
          <w:tab w:val="left" w:pos="3686"/>
        </w:tabs>
        <w:spacing w:line="240" w:lineRule="auto"/>
        <w:rPr>
          <w:sz w:val="16"/>
          <w:szCs w:val="16"/>
        </w:rPr>
      </w:pPr>
    </w:p>
    <w:p w14:paraId="0CE3D803" w14:textId="35CB14D0" w:rsidR="00706388" w:rsidRDefault="00E269C4" w:rsidP="00D84DCE">
      <w:pPr>
        <w:spacing w:after="120" w:line="240" w:lineRule="auto"/>
        <w:ind w:left="357" w:hanging="357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Vraag 1 </w:t>
      </w:r>
      <w:r w:rsidR="00A71629">
        <w:rPr>
          <w:b/>
          <w:bCs/>
          <w:sz w:val="24"/>
          <w:szCs w:val="24"/>
          <w:u w:val="single"/>
        </w:rPr>
        <w:t>–</w:t>
      </w:r>
      <w:r>
        <w:rPr>
          <w:b/>
          <w:bCs/>
          <w:sz w:val="24"/>
          <w:szCs w:val="24"/>
          <w:u w:val="single"/>
        </w:rPr>
        <w:t xml:space="preserve"> motivatie</w:t>
      </w:r>
    </w:p>
    <w:p w14:paraId="12E1A6CE" w14:textId="40F4555B" w:rsidR="00A71629" w:rsidRDefault="00A71629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Wat </w:t>
      </w:r>
      <w:r w:rsidR="000E54B4">
        <w:rPr>
          <w:sz w:val="24"/>
          <w:szCs w:val="24"/>
        </w:rPr>
        <w:t xml:space="preserve">motiveert jou om te solliciteren </w:t>
      </w:r>
      <w:r>
        <w:rPr>
          <w:sz w:val="24"/>
          <w:szCs w:val="24"/>
        </w:rPr>
        <w:t xml:space="preserve">voor de functie van </w:t>
      </w:r>
      <w:r w:rsidR="0032467C">
        <w:rPr>
          <w:sz w:val="24"/>
          <w:szCs w:val="24"/>
        </w:rPr>
        <w:t>kinderverzorger</w:t>
      </w:r>
      <w:r w:rsidR="00E650AF">
        <w:rPr>
          <w:sz w:val="24"/>
          <w:szCs w:val="24"/>
        </w:rPr>
        <w:t xml:space="preserve"> bij het Lokaal Bestuur Geraardsbergen</w:t>
      </w:r>
      <w:r w:rsidR="003205AB">
        <w:rPr>
          <w:sz w:val="24"/>
          <w:szCs w:val="24"/>
        </w:rPr>
        <w:t>?</w:t>
      </w:r>
    </w:p>
    <w:p w14:paraId="5C30B792" w14:textId="77777777" w:rsidR="00CC0471" w:rsidRPr="00E75DB7" w:rsidRDefault="00CC0471" w:rsidP="003205AB">
      <w:pPr>
        <w:spacing w:after="120" w:line="240" w:lineRule="auto"/>
        <w:rPr>
          <w:sz w:val="16"/>
          <w:szCs w:val="16"/>
        </w:rPr>
      </w:pPr>
    </w:p>
    <w:p w14:paraId="0201DC0F" w14:textId="77777777" w:rsidR="00CC0471" w:rsidRDefault="00CC0471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2F3A2C3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5D762B1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AEA683B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9649B71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B627FE7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5BF75DF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43A862A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97576FB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59EC44E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44E5097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AB142FF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0AB0ABC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3E308DF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60D749E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9553BDD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F6E6463" w14:textId="77777777" w:rsidR="00657A3E" w:rsidRDefault="00657A3E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62B36FF" w14:textId="77777777" w:rsidR="00657A3E" w:rsidRDefault="00657A3E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21A8F9D" w14:textId="77777777" w:rsidR="00CA48C0" w:rsidRDefault="00CA48C0" w:rsidP="00CC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B0BE3C9" w14:textId="2DC7A1FC" w:rsidR="006B388D" w:rsidRDefault="006B388D" w:rsidP="006B388D">
      <w:pPr>
        <w:spacing w:after="120" w:line="240" w:lineRule="auto"/>
        <w:ind w:left="357" w:hanging="357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Vraag </w:t>
      </w:r>
      <w:r w:rsidR="006D1198">
        <w:rPr>
          <w:b/>
          <w:bCs/>
          <w:sz w:val="24"/>
          <w:szCs w:val="24"/>
          <w:u w:val="single"/>
        </w:rPr>
        <w:t>2</w:t>
      </w:r>
      <w:r>
        <w:rPr>
          <w:b/>
          <w:bCs/>
          <w:sz w:val="24"/>
          <w:szCs w:val="24"/>
          <w:u w:val="single"/>
        </w:rPr>
        <w:t xml:space="preserve"> – </w:t>
      </w:r>
      <w:r w:rsidR="00B212BB">
        <w:rPr>
          <w:b/>
          <w:bCs/>
          <w:sz w:val="24"/>
          <w:szCs w:val="24"/>
          <w:u w:val="single"/>
        </w:rPr>
        <w:t>sterke en minder sterke punten</w:t>
      </w:r>
    </w:p>
    <w:p w14:paraId="3ECAD781" w14:textId="0446EAED" w:rsidR="00CC0471" w:rsidRDefault="00B212BB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Wat vind je zelf je 2 sterkste punten voor de functie van </w:t>
      </w:r>
      <w:r w:rsidR="0032467C">
        <w:rPr>
          <w:sz w:val="24"/>
          <w:szCs w:val="24"/>
        </w:rPr>
        <w:t>kinderverzorger</w:t>
      </w:r>
      <w:r>
        <w:rPr>
          <w:sz w:val="24"/>
          <w:szCs w:val="24"/>
        </w:rPr>
        <w:t>?</w:t>
      </w:r>
      <w:r w:rsidR="00BE42F6">
        <w:rPr>
          <w:sz w:val="24"/>
          <w:szCs w:val="24"/>
        </w:rPr>
        <w:t xml:space="preserve"> Waarom vind je dit sterke punten?</w:t>
      </w:r>
    </w:p>
    <w:p w14:paraId="274F55A0" w14:textId="0306854E" w:rsidR="00BE42F6" w:rsidRDefault="00BE42F6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Wat vind je zelf minder sterke punten </w:t>
      </w:r>
      <w:r w:rsidR="009563D7">
        <w:rPr>
          <w:sz w:val="24"/>
          <w:szCs w:val="24"/>
        </w:rPr>
        <w:t>en waarom beschouw je ze als aandachtspunten</w:t>
      </w:r>
      <w:r w:rsidR="00707586">
        <w:rPr>
          <w:sz w:val="24"/>
          <w:szCs w:val="24"/>
        </w:rPr>
        <w:t xml:space="preserve"> voor deze functie?</w:t>
      </w:r>
    </w:p>
    <w:p w14:paraId="1ADC2B06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803E57F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BBC3F69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276AA93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6FA5A7E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327926A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182D8BD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6EA7302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4A843EE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70A7989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16F906A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9F81A70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D854C85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EEBBEA4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C60E91A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5D44B03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DFBC861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C6E3498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E1BC7D1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30AE026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BF2502C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DD424FA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76F1BBA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547044D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08CD6F0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2A314C4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1118785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804AA12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ED4D204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35B8C7F" w14:textId="77777777" w:rsidR="00707586" w:rsidRDefault="00707586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B35D107" w14:textId="77777777" w:rsidR="00B719E2" w:rsidRDefault="00B719E2" w:rsidP="007075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AA0A873" w14:textId="085B4B1E" w:rsidR="00B719E2" w:rsidRDefault="00B719E2" w:rsidP="00B719E2">
      <w:pPr>
        <w:spacing w:after="120" w:line="240" w:lineRule="auto"/>
        <w:ind w:left="357" w:hanging="357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Vraag </w:t>
      </w:r>
      <w:r w:rsidR="00E71F41">
        <w:rPr>
          <w:b/>
          <w:bCs/>
          <w:sz w:val="24"/>
          <w:szCs w:val="24"/>
          <w:u w:val="single"/>
        </w:rPr>
        <w:t>3</w:t>
      </w:r>
      <w:r>
        <w:rPr>
          <w:b/>
          <w:bCs/>
          <w:sz w:val="24"/>
          <w:szCs w:val="24"/>
          <w:u w:val="single"/>
        </w:rPr>
        <w:t xml:space="preserve"> – </w:t>
      </w:r>
      <w:r w:rsidR="004C4256">
        <w:rPr>
          <w:b/>
          <w:bCs/>
          <w:sz w:val="24"/>
          <w:szCs w:val="24"/>
          <w:u w:val="single"/>
        </w:rPr>
        <w:t>relevante ervaring</w:t>
      </w:r>
    </w:p>
    <w:p w14:paraId="2D1B632D" w14:textId="77777777" w:rsidR="00707586" w:rsidRDefault="00707586" w:rsidP="003205AB">
      <w:pPr>
        <w:spacing w:after="120" w:line="240" w:lineRule="auto"/>
        <w:rPr>
          <w:sz w:val="24"/>
          <w:szCs w:val="24"/>
        </w:rPr>
      </w:pPr>
    </w:p>
    <w:p w14:paraId="50362F60" w14:textId="536DB563" w:rsidR="00B719E2" w:rsidRDefault="004C4256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Wat is volgens jou je meest relevante ervaring voor de functie?</w:t>
      </w:r>
    </w:p>
    <w:p w14:paraId="1D17A811" w14:textId="349CABF6" w:rsidR="004C4256" w:rsidRDefault="004C4256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Geef aan wat je hieruit hebt geleerd.</w:t>
      </w:r>
    </w:p>
    <w:p w14:paraId="6A255138" w14:textId="6B0F12D1" w:rsidR="004C4256" w:rsidRDefault="00905B92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Heb je nog geen relevante werkervaring, dan kan je ook een voorbeeld </w:t>
      </w:r>
      <w:r w:rsidR="00F53F86">
        <w:rPr>
          <w:sz w:val="24"/>
          <w:szCs w:val="24"/>
        </w:rPr>
        <w:t>aanhalen uit een stage, studentenjob, vrijwilligerswerk, hobby, …</w:t>
      </w:r>
    </w:p>
    <w:p w14:paraId="08DF32CC" w14:textId="77777777" w:rsidR="00905B92" w:rsidRDefault="00905B92" w:rsidP="003205AB">
      <w:pPr>
        <w:spacing w:after="120" w:line="240" w:lineRule="auto"/>
        <w:rPr>
          <w:sz w:val="24"/>
          <w:szCs w:val="24"/>
        </w:rPr>
      </w:pPr>
    </w:p>
    <w:p w14:paraId="2A7F7ADC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68438D8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0326416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8E1E09B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1AA3BD7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B817EC5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61691EF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FF27EAF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7AA79DE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A1818DE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1C0AD8B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3990010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6F7ABB6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F44C606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C45C7AD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9EDB7C2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3108EA8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DC3BF30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CDE00AC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7AA79CF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3889DD7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0B5826A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42F1A2D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339B3C8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41505E3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1D55113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C8D7BFF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51C021B8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094B241" w14:textId="77777777" w:rsidR="00F53F86" w:rsidRDefault="00F53F86" w:rsidP="00F5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864102C" w14:textId="72D5193E" w:rsidR="00F53F86" w:rsidRDefault="00F53F86" w:rsidP="00F53F86">
      <w:pPr>
        <w:spacing w:after="120" w:line="240" w:lineRule="auto"/>
        <w:ind w:left="357" w:hanging="357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Vraag 4 – </w:t>
      </w:r>
      <w:r w:rsidR="00210C2F">
        <w:rPr>
          <w:b/>
          <w:bCs/>
          <w:sz w:val="24"/>
          <w:szCs w:val="24"/>
          <w:u w:val="single"/>
        </w:rPr>
        <w:t>toekomstperspectief</w:t>
      </w:r>
    </w:p>
    <w:p w14:paraId="4596C8B3" w14:textId="77777777" w:rsidR="00F53F86" w:rsidRDefault="00F53F86" w:rsidP="003205AB">
      <w:pPr>
        <w:spacing w:after="120" w:line="240" w:lineRule="auto"/>
        <w:rPr>
          <w:sz w:val="24"/>
          <w:szCs w:val="24"/>
        </w:rPr>
      </w:pPr>
    </w:p>
    <w:p w14:paraId="63D561F8" w14:textId="328B4230" w:rsidR="00210C2F" w:rsidRDefault="00210C2F" w:rsidP="003205A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Stel dat je wordt aangesteld, welke verwachtingen heb je op langere termijn?</w:t>
      </w:r>
    </w:p>
    <w:p w14:paraId="38ED12EC" w14:textId="77777777" w:rsidR="00922728" w:rsidRDefault="00922728" w:rsidP="003205AB">
      <w:pPr>
        <w:spacing w:after="120" w:line="240" w:lineRule="auto"/>
        <w:rPr>
          <w:sz w:val="24"/>
          <w:szCs w:val="24"/>
        </w:rPr>
      </w:pPr>
    </w:p>
    <w:p w14:paraId="498BBE18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B006EE7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9BBE9E6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3078A3C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4509BFA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0AF54ED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0C1BFEA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5F88E9D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30425A1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E7838B4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75C0AF3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EBA475D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22DF8B9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F969CF6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BFAA51F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71EEFEA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2FD6E53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2F20F71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3BAEF11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74D5F4B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16AD7AE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9B90189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6ED1F910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02AF915A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3ECADC1A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EF286F5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73320D2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70DFD2E7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183043AB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44F41ECC" w14:textId="77777777" w:rsidR="00922728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p w14:paraId="2CE0F650" w14:textId="77777777" w:rsidR="00922728" w:rsidRPr="00A71629" w:rsidRDefault="00922728" w:rsidP="009227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</w:rPr>
      </w:pPr>
    </w:p>
    <w:sectPr w:rsidR="00922728" w:rsidRPr="00A71629" w:rsidSect="004B7452">
      <w:headerReference w:type="first" r:id="rId12"/>
      <w:footerReference w:type="first" r:id="rId13"/>
      <w:pgSz w:w="11906" w:h="16838"/>
      <w:pgMar w:top="1418" w:right="1276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AB968" w14:textId="77777777" w:rsidR="00561D2B" w:rsidRDefault="00561D2B" w:rsidP="00EA2385">
      <w:pPr>
        <w:spacing w:line="240" w:lineRule="auto"/>
      </w:pPr>
      <w:r>
        <w:separator/>
      </w:r>
    </w:p>
  </w:endnote>
  <w:endnote w:type="continuationSeparator" w:id="0">
    <w:p w14:paraId="29C3C037" w14:textId="77777777" w:rsidR="00561D2B" w:rsidRDefault="00561D2B" w:rsidP="00EA23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C8A3" w14:textId="77777777" w:rsidR="007C0968" w:rsidRPr="007C0968" w:rsidRDefault="007C0968" w:rsidP="00EA2385">
    <w:pPr>
      <w:pStyle w:val="Voettekst"/>
    </w:pPr>
  </w:p>
  <w:p w14:paraId="23EAD8BA" w14:textId="77777777" w:rsidR="007C0968" w:rsidRPr="007C0968" w:rsidRDefault="007C0968" w:rsidP="00EA2385">
    <w:pPr>
      <w:pStyle w:val="Voettekst"/>
      <w:rPr>
        <w:sz w:val="21"/>
        <w:szCs w:val="21"/>
      </w:rPr>
    </w:pPr>
  </w:p>
  <w:p w14:paraId="0389244D" w14:textId="77777777" w:rsidR="007C0968" w:rsidRPr="007C0968" w:rsidRDefault="007C0968" w:rsidP="00EA2385">
    <w:pPr>
      <w:pStyle w:val="Voettekst"/>
      <w:rPr>
        <w:sz w:val="22"/>
        <w:szCs w:val="22"/>
      </w:rPr>
    </w:pPr>
  </w:p>
  <w:p w14:paraId="3F425173" w14:textId="77777777" w:rsidR="007C0968" w:rsidRPr="007C0968" w:rsidRDefault="007C0968" w:rsidP="00EA2385">
    <w:pPr>
      <w:pStyle w:val="Voettekst"/>
      <w:rPr>
        <w:sz w:val="22"/>
        <w:szCs w:val="22"/>
      </w:rPr>
    </w:pPr>
  </w:p>
  <w:p w14:paraId="6E3B7A72" w14:textId="77777777" w:rsidR="007C0968" w:rsidRPr="007C0968" w:rsidRDefault="007C0968" w:rsidP="00EA2385">
    <w:pPr>
      <w:pStyle w:val="Voettekst"/>
      <w:rPr>
        <w:sz w:val="22"/>
        <w:szCs w:val="22"/>
      </w:rPr>
    </w:pPr>
  </w:p>
  <w:p w14:paraId="7AD5672A" w14:textId="77777777" w:rsidR="00EA2385" w:rsidRPr="007C0968" w:rsidRDefault="007C0968" w:rsidP="00EA2385">
    <w:pPr>
      <w:pStyle w:val="Voettekst"/>
      <w:rPr>
        <w:sz w:val="22"/>
        <w:szCs w:val="22"/>
      </w:rPr>
    </w:pPr>
    <w:r w:rsidRPr="007C0968">
      <w:rPr>
        <w:noProof/>
        <w:sz w:val="22"/>
        <w:szCs w:val="22"/>
        <w14:ligatures w14:val="standardContextual"/>
      </w:rPr>
      <w:drawing>
        <wp:anchor distT="0" distB="0" distL="114300" distR="114300" simplePos="0" relativeHeight="251658244" behindDoc="1" locked="0" layoutInCell="1" allowOverlap="1" wp14:anchorId="426784B1" wp14:editId="185A60E1">
          <wp:simplePos x="0" y="0"/>
          <wp:positionH relativeFrom="page">
            <wp:posOffset>975995</wp:posOffset>
          </wp:positionH>
          <wp:positionV relativeFrom="page">
            <wp:posOffset>9646285</wp:posOffset>
          </wp:positionV>
          <wp:extent cx="3920400" cy="259200"/>
          <wp:effectExtent l="0" t="0" r="4445" b="7620"/>
          <wp:wrapNone/>
          <wp:docPr id="1176904270" name="Graphic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7194158" name="Graphic 13371941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0400" cy="2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2385" w:rsidRPr="007C0968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E4364C3" wp14:editId="5A7D828D">
              <wp:simplePos x="0" y="0"/>
              <wp:positionH relativeFrom="page">
                <wp:posOffset>269631</wp:posOffset>
              </wp:positionH>
              <wp:positionV relativeFrom="page">
                <wp:posOffset>9371965</wp:posOffset>
              </wp:positionV>
              <wp:extent cx="540000" cy="1051200"/>
              <wp:effectExtent l="0" t="0" r="0" b="0"/>
              <wp:wrapNone/>
              <wp:docPr id="1185905512" name="Graphic 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40000" cy="1051200"/>
                      </a:xfrm>
                      <a:custGeom>
                        <a:avLst/>
                        <a:gdLst>
                          <a:gd name="connsiteX0" fmla="*/ 0 w 654367"/>
                          <a:gd name="connsiteY0" fmla="*/ 1273683 h 1273683"/>
                          <a:gd name="connsiteX1" fmla="*/ 110490 w 654367"/>
                          <a:gd name="connsiteY1" fmla="*/ 1273683 h 1273683"/>
                          <a:gd name="connsiteX2" fmla="*/ 488632 w 654367"/>
                          <a:gd name="connsiteY2" fmla="*/ 1273683 h 1273683"/>
                          <a:gd name="connsiteX3" fmla="*/ 654368 w 654367"/>
                          <a:gd name="connsiteY3" fmla="*/ 1273683 h 1273683"/>
                          <a:gd name="connsiteX4" fmla="*/ 654368 w 654367"/>
                          <a:gd name="connsiteY4" fmla="*/ 1227011 h 1273683"/>
                          <a:gd name="connsiteX5" fmla="*/ 654368 w 654367"/>
                          <a:gd name="connsiteY5" fmla="*/ 1227011 h 1273683"/>
                          <a:gd name="connsiteX6" fmla="*/ 654368 w 654367"/>
                          <a:gd name="connsiteY6" fmla="*/ 619506 h 1273683"/>
                          <a:gd name="connsiteX7" fmla="*/ 654368 w 654367"/>
                          <a:gd name="connsiteY7" fmla="*/ 619506 h 1273683"/>
                          <a:gd name="connsiteX8" fmla="*/ 654368 w 654367"/>
                          <a:gd name="connsiteY8" fmla="*/ 619316 h 1273683"/>
                          <a:gd name="connsiteX9" fmla="*/ 341662 w 654367"/>
                          <a:gd name="connsiteY9" fmla="*/ 619316 h 1273683"/>
                          <a:gd name="connsiteX10" fmla="*/ 414528 w 654367"/>
                          <a:gd name="connsiteY10" fmla="*/ 429292 h 1273683"/>
                          <a:gd name="connsiteX11" fmla="*/ 654368 w 654367"/>
                          <a:gd name="connsiteY11" fmla="*/ 267653 h 1273683"/>
                          <a:gd name="connsiteX12" fmla="*/ 511493 w 654367"/>
                          <a:gd name="connsiteY12" fmla="*/ 0 h 1273683"/>
                          <a:gd name="connsiteX13" fmla="*/ 116015 w 654367"/>
                          <a:gd name="connsiteY13" fmla="*/ 283369 h 1273683"/>
                          <a:gd name="connsiteX14" fmla="*/ 191 w 654367"/>
                          <a:gd name="connsiteY14" fmla="*/ 723233 h 1273683"/>
                          <a:gd name="connsiteX15" fmla="*/ 0 w 654367"/>
                          <a:gd name="connsiteY15" fmla="*/ 1273683 h 127368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</a:cxnLst>
                        <a:rect l="l" t="t" r="r" b="b"/>
                        <a:pathLst>
                          <a:path w="654367" h="1273683">
                            <a:moveTo>
                              <a:pt x="0" y="1273683"/>
                            </a:moveTo>
                            <a:lnTo>
                              <a:pt x="110490" y="1273683"/>
                            </a:lnTo>
                            <a:lnTo>
                              <a:pt x="488632" y="1273683"/>
                            </a:lnTo>
                            <a:lnTo>
                              <a:pt x="654368" y="1273683"/>
                            </a:lnTo>
                            <a:lnTo>
                              <a:pt x="654368" y="1227011"/>
                            </a:lnTo>
                            <a:lnTo>
                              <a:pt x="654368" y="1227011"/>
                            </a:lnTo>
                            <a:lnTo>
                              <a:pt x="654368" y="619506"/>
                            </a:lnTo>
                            <a:lnTo>
                              <a:pt x="654368" y="619506"/>
                            </a:lnTo>
                            <a:lnTo>
                              <a:pt x="654368" y="619316"/>
                            </a:lnTo>
                            <a:lnTo>
                              <a:pt x="341662" y="619316"/>
                            </a:lnTo>
                            <a:cubicBezTo>
                              <a:pt x="346710" y="546259"/>
                              <a:pt x="370999" y="482918"/>
                              <a:pt x="414528" y="429292"/>
                            </a:cubicBezTo>
                            <a:cubicBezTo>
                              <a:pt x="458153" y="375666"/>
                              <a:pt x="538067" y="321755"/>
                              <a:pt x="654368" y="267653"/>
                            </a:cubicBezTo>
                            <a:lnTo>
                              <a:pt x="511493" y="0"/>
                            </a:lnTo>
                            <a:cubicBezTo>
                              <a:pt x="325088" y="81153"/>
                              <a:pt x="193262" y="175546"/>
                              <a:pt x="116015" y="283369"/>
                            </a:cubicBezTo>
                            <a:cubicBezTo>
                              <a:pt x="38862" y="391097"/>
                              <a:pt x="191" y="537782"/>
                              <a:pt x="191" y="723233"/>
                            </a:cubicBezTo>
                            <a:lnTo>
                              <a:pt x="0" y="1273683"/>
                            </a:lnTo>
                            <a:close/>
                          </a:path>
                        </a:pathLst>
                      </a:custGeom>
                      <a:solidFill>
                        <a:srgbClr val="00963E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A7A495" id="Graphic 18" o:spid="_x0000_s1026" style="position:absolute;margin-left:21.25pt;margin-top:737.95pt;width:42.5pt;height:82.7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654367,1273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" path="m,1273683r110490,l488632,1273683r165736,l654368,1227011r,l654368,619506r,l654368,619316r-312706,c346710,546259,370999,482918,414528,429292,458153,375666,538067,321755,654368,267653l511493,c325088,81153,193262,175546,116015,283369,38862,391097,191,537782,191,723233l,1273683xe" fillcolor="#00963e" stroked="f">
              <v:stroke joinstyle="miter"/>
              <v:path arrowok="t" o:connecttype="custom" o:connectlocs="0,1051200;91179,1051200;403231,1051200;540001,1051200;540001,1012681;540001,1012681;540001,511293;540001,511293;540001,511136;281948,511136;342079,354305;540001,220900;422097,0;95738,233871;158,596901;0,1051200" o:connectangles="0,0,0,0,0,0,0,0,0,0,0,0,0,0,0,0"/>
              <o:lock v:ext="edit" aspectratio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D27E8" w14:textId="77777777" w:rsidR="00561D2B" w:rsidRDefault="00561D2B" w:rsidP="00EA2385">
      <w:pPr>
        <w:spacing w:line="240" w:lineRule="auto"/>
      </w:pPr>
      <w:r>
        <w:separator/>
      </w:r>
    </w:p>
  </w:footnote>
  <w:footnote w:type="continuationSeparator" w:id="0">
    <w:p w14:paraId="3933D3EF" w14:textId="77777777" w:rsidR="00561D2B" w:rsidRDefault="00561D2B" w:rsidP="00EA23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AFE1F" w14:textId="77777777" w:rsidR="00EA2385" w:rsidRPr="00EA2385" w:rsidRDefault="00DA5B2C" w:rsidP="00EA2385">
    <w:pPr>
      <w:pStyle w:val="Koptekst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1F051A3C" wp14:editId="21CC2692">
              <wp:simplePos x="0" y="0"/>
              <wp:positionH relativeFrom="page">
                <wp:posOffset>-107950</wp:posOffset>
              </wp:positionH>
              <wp:positionV relativeFrom="page">
                <wp:posOffset>3600450</wp:posOffset>
              </wp:positionV>
              <wp:extent cx="288000" cy="0"/>
              <wp:effectExtent l="0" t="0" r="0" b="0"/>
              <wp:wrapNone/>
              <wp:docPr id="1533972169" name="Rechte verbindingslijn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8000" cy="0"/>
                      </a:xfrm>
                      <a:prstGeom prst="line">
                        <a:avLst/>
                      </a:prstGeom>
                      <a:ln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919D51" id="Rechte verbindingslijn 19" o:spid="_x0000_s1026" style="position:absolute;z-index:-25165823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8.5pt,283.5pt" to="14.2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" strokecolor="#5bc2e7 [3214]" strokeweight=".5pt">
              <v:stroke joinstyle="miter"/>
              <w10:wrap anchorx="page" anchory="page"/>
            </v:line>
          </w:pict>
        </mc:Fallback>
      </mc:AlternateContent>
    </w:r>
    <w:r w:rsidR="00EA2385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FF0806A" wp14:editId="387B2006">
              <wp:simplePos x="0" y="0"/>
              <wp:positionH relativeFrom="page">
                <wp:posOffset>6750685</wp:posOffset>
              </wp:positionH>
              <wp:positionV relativeFrom="page">
                <wp:posOffset>269875</wp:posOffset>
              </wp:positionV>
              <wp:extent cx="540000" cy="1051200"/>
              <wp:effectExtent l="0" t="0" r="0" b="0"/>
              <wp:wrapNone/>
              <wp:docPr id="1202771832" name="Graphic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40000" cy="1051200"/>
                      </a:xfrm>
                      <a:custGeom>
                        <a:avLst/>
                        <a:gdLst>
                          <a:gd name="connsiteX0" fmla="*/ 654368 w 654367"/>
                          <a:gd name="connsiteY0" fmla="*/ 0 h 1273682"/>
                          <a:gd name="connsiteX1" fmla="*/ 543878 w 654367"/>
                          <a:gd name="connsiteY1" fmla="*/ 0 h 1273682"/>
                          <a:gd name="connsiteX2" fmla="*/ 165735 w 654367"/>
                          <a:gd name="connsiteY2" fmla="*/ 0 h 1273682"/>
                          <a:gd name="connsiteX3" fmla="*/ 0 w 654367"/>
                          <a:gd name="connsiteY3" fmla="*/ 0 h 1273682"/>
                          <a:gd name="connsiteX4" fmla="*/ 0 w 654367"/>
                          <a:gd name="connsiteY4" fmla="*/ 46672 h 1273682"/>
                          <a:gd name="connsiteX5" fmla="*/ 0 w 654367"/>
                          <a:gd name="connsiteY5" fmla="*/ 46672 h 1273682"/>
                          <a:gd name="connsiteX6" fmla="*/ 0 w 654367"/>
                          <a:gd name="connsiteY6" fmla="*/ 654177 h 1273682"/>
                          <a:gd name="connsiteX7" fmla="*/ 0 w 654367"/>
                          <a:gd name="connsiteY7" fmla="*/ 654177 h 1273682"/>
                          <a:gd name="connsiteX8" fmla="*/ 0 w 654367"/>
                          <a:gd name="connsiteY8" fmla="*/ 654368 h 1273682"/>
                          <a:gd name="connsiteX9" fmla="*/ 312801 w 654367"/>
                          <a:gd name="connsiteY9" fmla="*/ 654368 h 1273682"/>
                          <a:gd name="connsiteX10" fmla="*/ 239935 w 654367"/>
                          <a:gd name="connsiteY10" fmla="*/ 844391 h 1273682"/>
                          <a:gd name="connsiteX11" fmla="*/ 95 w 654367"/>
                          <a:gd name="connsiteY11" fmla="*/ 1006031 h 1273682"/>
                          <a:gd name="connsiteX12" fmla="*/ 142970 w 654367"/>
                          <a:gd name="connsiteY12" fmla="*/ 1273683 h 1273682"/>
                          <a:gd name="connsiteX13" fmla="*/ 538448 w 654367"/>
                          <a:gd name="connsiteY13" fmla="*/ 990219 h 1273682"/>
                          <a:gd name="connsiteX14" fmla="*/ 654272 w 654367"/>
                          <a:gd name="connsiteY14" fmla="*/ 550355 h 1273682"/>
                          <a:gd name="connsiteX15" fmla="*/ 654368 w 654367"/>
                          <a:gd name="connsiteY15" fmla="*/ 0 h 127368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</a:cxnLst>
                        <a:rect l="l" t="t" r="r" b="b"/>
                        <a:pathLst>
                          <a:path w="654367" h="1273682">
                            <a:moveTo>
                              <a:pt x="654368" y="0"/>
                            </a:moveTo>
                            <a:lnTo>
                              <a:pt x="543878" y="0"/>
                            </a:lnTo>
                            <a:lnTo>
                              <a:pt x="165735" y="0"/>
                            </a:lnTo>
                            <a:lnTo>
                              <a:pt x="0" y="0"/>
                            </a:lnTo>
                            <a:lnTo>
                              <a:pt x="0" y="46672"/>
                            </a:lnTo>
                            <a:lnTo>
                              <a:pt x="0" y="46672"/>
                            </a:lnTo>
                            <a:lnTo>
                              <a:pt x="0" y="654177"/>
                            </a:lnTo>
                            <a:lnTo>
                              <a:pt x="0" y="654177"/>
                            </a:lnTo>
                            <a:lnTo>
                              <a:pt x="0" y="654368"/>
                            </a:lnTo>
                            <a:lnTo>
                              <a:pt x="312801" y="654368"/>
                            </a:lnTo>
                            <a:cubicBezTo>
                              <a:pt x="307753" y="727424"/>
                              <a:pt x="283464" y="790766"/>
                              <a:pt x="239935" y="844391"/>
                            </a:cubicBezTo>
                            <a:cubicBezTo>
                              <a:pt x="196310" y="898017"/>
                              <a:pt x="116396" y="951929"/>
                              <a:pt x="95" y="1006031"/>
                            </a:cubicBezTo>
                            <a:lnTo>
                              <a:pt x="142970" y="1273683"/>
                            </a:lnTo>
                            <a:cubicBezTo>
                              <a:pt x="329470" y="1192530"/>
                              <a:pt x="461296" y="1098042"/>
                              <a:pt x="538448" y="990219"/>
                            </a:cubicBezTo>
                            <a:cubicBezTo>
                              <a:pt x="615601" y="882491"/>
                              <a:pt x="654272" y="735806"/>
                              <a:pt x="654272" y="550355"/>
                            </a:cubicBezTo>
                            <a:lnTo>
                              <a:pt x="654368" y="0"/>
                            </a:lnTo>
                            <a:close/>
                          </a:path>
                        </a:pathLst>
                      </a:custGeom>
                      <a:solidFill>
                        <a:srgbClr val="00963E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B46C52" id="Graphic 17" o:spid="_x0000_s1026" style="position:absolute;margin-left:531.55pt;margin-top:21.25pt;width:42.5pt;height:82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654367,1273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" path="m654368,l543878,,165735,,,,,46672r,l,654177r,l,654368r312801,c307753,727424,283464,790766,239935,844391,196310,898017,116396,951929,95,1006031r142875,267652c329470,1192530,461296,1098042,538448,990219,615601,882491,654272,735806,654272,550355l654368,xe" fillcolor="#00963e" stroked="f">
              <v:stroke joinstyle="miter"/>
              <v:path arrowok="t" o:connecttype="custom" o:connectlocs="540001,0;448822,0;136769,0;0,0;0,38520;0,38520;0,539908;0,539908;0,540065;258131,540065;198000,696896;78,830301;117982,1051201;444341,817251;539922,454221;540001,0" o:connectangles="0,0,0,0,0,0,0,0,0,0,0,0,0,0,0,0"/>
              <o:lock v:ext="edit" aspectratio="t"/>
              <w10:wrap anchorx="page" anchory="page"/>
            </v:shape>
          </w:pict>
        </mc:Fallback>
      </mc:AlternateContent>
    </w:r>
    <w:r w:rsidR="00EA2385"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68864E3" wp14:editId="19934916">
              <wp:simplePos x="0" y="0"/>
              <wp:positionH relativeFrom="page">
                <wp:posOffset>269875</wp:posOffset>
              </wp:positionH>
              <wp:positionV relativeFrom="page">
                <wp:posOffset>269875</wp:posOffset>
              </wp:positionV>
              <wp:extent cx="2131579" cy="810000"/>
              <wp:effectExtent l="0" t="0" r="2540" b="9525"/>
              <wp:wrapNone/>
              <wp:docPr id="906359365" name="Groep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131579" cy="810000"/>
                        <a:chOff x="0" y="0"/>
                        <a:chExt cx="3717174" cy="1409209"/>
                      </a:xfrm>
                    </wpg:grpSpPr>
                    <wps:wsp>
                      <wps:cNvPr id="912049087" name="Vrije vorm: vorm 2"/>
                      <wps:cNvSpPr/>
                      <wps:spPr>
                        <a:xfrm>
                          <a:off x="0" y="0"/>
                          <a:ext cx="389096" cy="670655"/>
                        </a:xfrm>
                        <a:custGeom>
                          <a:avLst/>
                          <a:gdLst>
                            <a:gd name="connsiteX0" fmla="*/ 165830 w 389096"/>
                            <a:gd name="connsiteY0" fmla="*/ 142875 h 670655"/>
                            <a:gd name="connsiteX1" fmla="*/ 200787 w 389096"/>
                            <a:gd name="connsiteY1" fmla="*/ 123634 h 670655"/>
                            <a:gd name="connsiteX2" fmla="*/ 229934 w 389096"/>
                            <a:gd name="connsiteY2" fmla="*/ 134398 h 670655"/>
                            <a:gd name="connsiteX3" fmla="*/ 246983 w 389096"/>
                            <a:gd name="connsiteY3" fmla="*/ 171164 h 670655"/>
                            <a:gd name="connsiteX4" fmla="*/ 253746 w 389096"/>
                            <a:gd name="connsiteY4" fmla="*/ 242030 h 670655"/>
                            <a:gd name="connsiteX5" fmla="*/ 389096 w 389096"/>
                            <a:gd name="connsiteY5" fmla="*/ 242030 h 670655"/>
                            <a:gd name="connsiteX6" fmla="*/ 369380 w 389096"/>
                            <a:gd name="connsiteY6" fmla="*/ 111157 h 670655"/>
                            <a:gd name="connsiteX7" fmla="*/ 308420 w 389096"/>
                            <a:gd name="connsiteY7" fmla="*/ 28670 h 670655"/>
                            <a:gd name="connsiteX8" fmla="*/ 202597 w 389096"/>
                            <a:gd name="connsiteY8" fmla="*/ 0 h 670655"/>
                            <a:gd name="connsiteX9" fmla="*/ 120587 w 389096"/>
                            <a:gd name="connsiteY9" fmla="*/ 15240 h 670655"/>
                            <a:gd name="connsiteX10" fmla="*/ 56483 w 389096"/>
                            <a:gd name="connsiteY10" fmla="*/ 67247 h 670655"/>
                            <a:gd name="connsiteX11" fmla="*/ 14764 w 389096"/>
                            <a:gd name="connsiteY11" fmla="*/ 168116 h 670655"/>
                            <a:gd name="connsiteX12" fmla="*/ 0 w 389096"/>
                            <a:gd name="connsiteY12" fmla="*/ 331756 h 670655"/>
                            <a:gd name="connsiteX13" fmla="*/ 9430 w 389096"/>
                            <a:gd name="connsiteY13" fmla="*/ 474345 h 670655"/>
                            <a:gd name="connsiteX14" fmla="*/ 41243 w 389096"/>
                            <a:gd name="connsiteY14" fmla="*/ 581025 h 670655"/>
                            <a:gd name="connsiteX15" fmla="*/ 102679 w 389096"/>
                            <a:gd name="connsiteY15" fmla="*/ 647795 h 670655"/>
                            <a:gd name="connsiteX16" fmla="*/ 199072 w 389096"/>
                            <a:gd name="connsiteY16" fmla="*/ 670655 h 670655"/>
                            <a:gd name="connsiteX17" fmla="*/ 276606 w 389096"/>
                            <a:gd name="connsiteY17" fmla="*/ 657225 h 670655"/>
                            <a:gd name="connsiteX18" fmla="*/ 336233 w 389096"/>
                            <a:gd name="connsiteY18" fmla="*/ 615506 h 670655"/>
                            <a:gd name="connsiteX19" fmla="*/ 375190 w 389096"/>
                            <a:gd name="connsiteY19" fmla="*/ 543306 h 670655"/>
                            <a:gd name="connsiteX20" fmla="*/ 389096 w 389096"/>
                            <a:gd name="connsiteY20" fmla="*/ 438436 h 670655"/>
                            <a:gd name="connsiteX21" fmla="*/ 389096 w 389096"/>
                            <a:gd name="connsiteY21" fmla="*/ 308229 h 670655"/>
                            <a:gd name="connsiteX22" fmla="*/ 198120 w 389096"/>
                            <a:gd name="connsiteY22" fmla="*/ 308229 h 670655"/>
                            <a:gd name="connsiteX23" fmla="*/ 198120 w 389096"/>
                            <a:gd name="connsiteY23" fmla="*/ 415766 h 670655"/>
                            <a:gd name="connsiteX24" fmla="*/ 253746 w 389096"/>
                            <a:gd name="connsiteY24" fmla="*/ 415766 h 670655"/>
                            <a:gd name="connsiteX25" fmla="*/ 253746 w 389096"/>
                            <a:gd name="connsiteY25" fmla="*/ 433673 h 670655"/>
                            <a:gd name="connsiteX26" fmla="*/ 248793 w 389096"/>
                            <a:gd name="connsiteY26" fmla="*/ 495586 h 670655"/>
                            <a:gd name="connsiteX27" fmla="*/ 233077 w 389096"/>
                            <a:gd name="connsiteY27" fmla="*/ 534162 h 670655"/>
                            <a:gd name="connsiteX28" fmla="*/ 201740 w 389096"/>
                            <a:gd name="connsiteY28" fmla="*/ 547592 h 670655"/>
                            <a:gd name="connsiteX29" fmla="*/ 173450 w 389096"/>
                            <a:gd name="connsiteY29" fmla="*/ 536353 h 670655"/>
                            <a:gd name="connsiteX30" fmla="*/ 155067 w 389096"/>
                            <a:gd name="connsiteY30" fmla="*/ 500444 h 670655"/>
                            <a:gd name="connsiteX31" fmla="*/ 146114 w 389096"/>
                            <a:gd name="connsiteY31" fmla="*/ 434150 h 670655"/>
                            <a:gd name="connsiteX32" fmla="*/ 143447 w 389096"/>
                            <a:gd name="connsiteY32" fmla="*/ 331470 h 670655"/>
                            <a:gd name="connsiteX33" fmla="*/ 148399 w 389096"/>
                            <a:gd name="connsiteY33" fmla="*/ 207264 h 670655"/>
                            <a:gd name="connsiteX34" fmla="*/ 165830 w 389096"/>
                            <a:gd name="connsiteY34" fmla="*/ 142875 h 6706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389096" h="670655">
                              <a:moveTo>
                                <a:pt x="165830" y="142875"/>
                              </a:moveTo>
                              <a:cubicBezTo>
                                <a:pt x="174212" y="130016"/>
                                <a:pt x="185833" y="123634"/>
                                <a:pt x="200787" y="123634"/>
                              </a:cubicBezTo>
                              <a:cubicBezTo>
                                <a:pt x="212693" y="123634"/>
                                <a:pt x="222409" y="127254"/>
                                <a:pt x="229934" y="134398"/>
                              </a:cubicBezTo>
                              <a:cubicBezTo>
                                <a:pt x="237363" y="141542"/>
                                <a:pt x="243078" y="153829"/>
                                <a:pt x="246983" y="171164"/>
                              </a:cubicBezTo>
                              <a:cubicBezTo>
                                <a:pt x="250889" y="188500"/>
                                <a:pt x="253079" y="212122"/>
                                <a:pt x="253746" y="242030"/>
                              </a:cubicBezTo>
                              <a:lnTo>
                                <a:pt x="389096" y="242030"/>
                              </a:lnTo>
                              <a:cubicBezTo>
                                <a:pt x="389096" y="190595"/>
                                <a:pt x="382524" y="146971"/>
                                <a:pt x="369380" y="111157"/>
                              </a:cubicBezTo>
                              <a:cubicBezTo>
                                <a:pt x="356235" y="75248"/>
                                <a:pt x="335947" y="47816"/>
                                <a:pt x="308420" y="28670"/>
                              </a:cubicBezTo>
                              <a:cubicBezTo>
                                <a:pt x="280892" y="9525"/>
                                <a:pt x="245650" y="0"/>
                                <a:pt x="202597" y="0"/>
                              </a:cubicBezTo>
                              <a:cubicBezTo>
                                <a:pt x="172688" y="0"/>
                                <a:pt x="145351" y="5048"/>
                                <a:pt x="120587" y="15240"/>
                              </a:cubicBezTo>
                              <a:cubicBezTo>
                                <a:pt x="95822" y="25432"/>
                                <a:pt x="74390" y="42767"/>
                                <a:pt x="56483" y="67247"/>
                              </a:cubicBezTo>
                              <a:cubicBezTo>
                                <a:pt x="38576" y="91726"/>
                                <a:pt x="24670" y="125349"/>
                                <a:pt x="14764" y="168116"/>
                              </a:cubicBezTo>
                              <a:cubicBezTo>
                                <a:pt x="4858" y="210884"/>
                                <a:pt x="0" y="265367"/>
                                <a:pt x="0" y="331756"/>
                              </a:cubicBezTo>
                              <a:cubicBezTo>
                                <a:pt x="0" y="385000"/>
                                <a:pt x="3143" y="432435"/>
                                <a:pt x="9430" y="474345"/>
                              </a:cubicBezTo>
                              <a:cubicBezTo>
                                <a:pt x="15716" y="516160"/>
                                <a:pt x="26289" y="551783"/>
                                <a:pt x="41243" y="581025"/>
                              </a:cubicBezTo>
                              <a:cubicBezTo>
                                <a:pt x="56197" y="610267"/>
                                <a:pt x="76676" y="632555"/>
                                <a:pt x="102679" y="647795"/>
                              </a:cubicBezTo>
                              <a:cubicBezTo>
                                <a:pt x="128683" y="663035"/>
                                <a:pt x="160782" y="670655"/>
                                <a:pt x="199072" y="670655"/>
                              </a:cubicBezTo>
                              <a:cubicBezTo>
                                <a:pt x="227743" y="670655"/>
                                <a:pt x="253555" y="666179"/>
                                <a:pt x="276606" y="657225"/>
                              </a:cubicBezTo>
                              <a:cubicBezTo>
                                <a:pt x="299657" y="648272"/>
                                <a:pt x="319468" y="634365"/>
                                <a:pt x="336233" y="615506"/>
                              </a:cubicBezTo>
                              <a:cubicBezTo>
                                <a:pt x="352997" y="596646"/>
                                <a:pt x="365951" y="572643"/>
                                <a:pt x="375190" y="543306"/>
                              </a:cubicBezTo>
                              <a:cubicBezTo>
                                <a:pt x="384429" y="514064"/>
                                <a:pt x="389096" y="479108"/>
                                <a:pt x="389096" y="438436"/>
                              </a:cubicBezTo>
                              <a:lnTo>
                                <a:pt x="389096" y="308229"/>
                              </a:lnTo>
                              <a:lnTo>
                                <a:pt x="198120" y="308229"/>
                              </a:lnTo>
                              <a:lnTo>
                                <a:pt x="198120" y="415766"/>
                              </a:lnTo>
                              <a:lnTo>
                                <a:pt x="253746" y="415766"/>
                              </a:lnTo>
                              <a:lnTo>
                                <a:pt x="253746" y="433673"/>
                              </a:lnTo>
                              <a:cubicBezTo>
                                <a:pt x="253746" y="458153"/>
                                <a:pt x="252127" y="478822"/>
                                <a:pt x="248793" y="495586"/>
                              </a:cubicBezTo>
                              <a:cubicBezTo>
                                <a:pt x="245554" y="512350"/>
                                <a:pt x="240316" y="525209"/>
                                <a:pt x="233077" y="534162"/>
                              </a:cubicBezTo>
                              <a:cubicBezTo>
                                <a:pt x="225933" y="543116"/>
                                <a:pt x="215455" y="547592"/>
                                <a:pt x="201740" y="547592"/>
                              </a:cubicBezTo>
                              <a:cubicBezTo>
                                <a:pt x="190976" y="547592"/>
                                <a:pt x="181547" y="543878"/>
                                <a:pt x="173450" y="536353"/>
                              </a:cubicBezTo>
                              <a:cubicBezTo>
                                <a:pt x="165354" y="528923"/>
                                <a:pt x="159258" y="516922"/>
                                <a:pt x="155067" y="500444"/>
                              </a:cubicBezTo>
                              <a:cubicBezTo>
                                <a:pt x="150876" y="484061"/>
                                <a:pt x="147923" y="461867"/>
                                <a:pt x="146114" y="434150"/>
                              </a:cubicBezTo>
                              <a:cubicBezTo>
                                <a:pt x="144304" y="406337"/>
                                <a:pt x="143447" y="372142"/>
                                <a:pt x="143447" y="331470"/>
                              </a:cubicBezTo>
                              <a:cubicBezTo>
                                <a:pt x="143447" y="278892"/>
                                <a:pt x="145066" y="237458"/>
                                <a:pt x="148399" y="207264"/>
                              </a:cubicBezTo>
                              <a:cubicBezTo>
                                <a:pt x="151638" y="177260"/>
                                <a:pt x="157448" y="155734"/>
                                <a:pt x="165830" y="1428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5712318" name="Vrije vorm: vorm 3"/>
                      <wps:cNvSpPr/>
                      <wps:spPr>
                        <a:xfrm>
                          <a:off x="457200" y="5862"/>
                          <a:ext cx="286035" cy="653510"/>
                        </a:xfrm>
                        <a:custGeom>
                          <a:avLst/>
                          <a:gdLst>
                            <a:gd name="connsiteX0" fmla="*/ 0 w 286035"/>
                            <a:gd name="connsiteY0" fmla="*/ 653510 h 653510"/>
                            <a:gd name="connsiteX1" fmla="*/ 286036 w 286035"/>
                            <a:gd name="connsiteY1" fmla="*/ 653510 h 653510"/>
                            <a:gd name="connsiteX2" fmla="*/ 286036 w 286035"/>
                            <a:gd name="connsiteY2" fmla="*/ 528923 h 653510"/>
                            <a:gd name="connsiteX3" fmla="*/ 139827 w 286035"/>
                            <a:gd name="connsiteY3" fmla="*/ 528923 h 653510"/>
                            <a:gd name="connsiteX4" fmla="*/ 139827 w 286035"/>
                            <a:gd name="connsiteY4" fmla="*/ 377381 h 653510"/>
                            <a:gd name="connsiteX5" fmla="*/ 270700 w 286035"/>
                            <a:gd name="connsiteY5" fmla="*/ 377381 h 653510"/>
                            <a:gd name="connsiteX6" fmla="*/ 270700 w 286035"/>
                            <a:gd name="connsiteY6" fmla="*/ 261747 h 653510"/>
                            <a:gd name="connsiteX7" fmla="*/ 139827 w 286035"/>
                            <a:gd name="connsiteY7" fmla="*/ 261747 h 653510"/>
                            <a:gd name="connsiteX8" fmla="*/ 139827 w 286035"/>
                            <a:gd name="connsiteY8" fmla="*/ 124587 h 653510"/>
                            <a:gd name="connsiteX9" fmla="*/ 286036 w 286035"/>
                            <a:gd name="connsiteY9" fmla="*/ 124587 h 653510"/>
                            <a:gd name="connsiteX10" fmla="*/ 286036 w 286035"/>
                            <a:gd name="connsiteY10" fmla="*/ 0 h 653510"/>
                            <a:gd name="connsiteX11" fmla="*/ 0 w 286035"/>
                            <a:gd name="connsiteY11" fmla="*/ 0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6035" h="653510">
                              <a:moveTo>
                                <a:pt x="0" y="653510"/>
                              </a:moveTo>
                              <a:lnTo>
                                <a:pt x="286036" y="653510"/>
                              </a:lnTo>
                              <a:lnTo>
                                <a:pt x="286036" y="528923"/>
                              </a:lnTo>
                              <a:lnTo>
                                <a:pt x="139827" y="528923"/>
                              </a:lnTo>
                              <a:lnTo>
                                <a:pt x="139827" y="377381"/>
                              </a:lnTo>
                              <a:lnTo>
                                <a:pt x="270700" y="377381"/>
                              </a:lnTo>
                              <a:lnTo>
                                <a:pt x="270700" y="261747"/>
                              </a:lnTo>
                              <a:lnTo>
                                <a:pt x="139827" y="261747"/>
                              </a:lnTo>
                              <a:lnTo>
                                <a:pt x="139827" y="124587"/>
                              </a:lnTo>
                              <a:lnTo>
                                <a:pt x="286036" y="124587"/>
                              </a:lnTo>
                              <a:lnTo>
                                <a:pt x="28603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8452377" name="Vrije vorm: vorm 4"/>
                      <wps:cNvSpPr/>
                      <wps:spPr>
                        <a:xfrm>
                          <a:off x="803031" y="5862"/>
                          <a:ext cx="370332" cy="653510"/>
                        </a:xfrm>
                        <a:custGeom>
                          <a:avLst/>
                          <a:gdLst>
                            <a:gd name="connsiteX0" fmla="*/ 350139 w 370332"/>
                            <a:gd name="connsiteY0" fmla="*/ 289560 h 653510"/>
                            <a:gd name="connsiteX1" fmla="*/ 370332 w 370332"/>
                            <a:gd name="connsiteY1" fmla="*/ 187357 h 653510"/>
                            <a:gd name="connsiteX2" fmla="*/ 356425 w 370332"/>
                            <a:gd name="connsiteY2" fmla="*/ 98584 h 653510"/>
                            <a:gd name="connsiteX3" fmla="*/ 316040 w 370332"/>
                            <a:gd name="connsiteY3" fmla="*/ 41243 h 653510"/>
                            <a:gd name="connsiteX4" fmla="*/ 253270 w 370332"/>
                            <a:gd name="connsiteY4" fmla="*/ 9906 h 653510"/>
                            <a:gd name="connsiteX5" fmla="*/ 172117 w 370332"/>
                            <a:gd name="connsiteY5" fmla="*/ 0 h 653510"/>
                            <a:gd name="connsiteX6" fmla="*/ 0 w 370332"/>
                            <a:gd name="connsiteY6" fmla="*/ 0 h 653510"/>
                            <a:gd name="connsiteX7" fmla="*/ 0 w 370332"/>
                            <a:gd name="connsiteY7" fmla="*/ 653510 h 653510"/>
                            <a:gd name="connsiteX8" fmla="*/ 141637 w 370332"/>
                            <a:gd name="connsiteY8" fmla="*/ 653510 h 653510"/>
                            <a:gd name="connsiteX9" fmla="*/ 141637 w 370332"/>
                            <a:gd name="connsiteY9" fmla="*/ 418624 h 653510"/>
                            <a:gd name="connsiteX10" fmla="*/ 178403 w 370332"/>
                            <a:gd name="connsiteY10" fmla="*/ 418624 h 653510"/>
                            <a:gd name="connsiteX11" fmla="*/ 203073 w 370332"/>
                            <a:gd name="connsiteY11" fmla="*/ 429387 h 653510"/>
                            <a:gd name="connsiteX12" fmla="*/ 213836 w 370332"/>
                            <a:gd name="connsiteY12" fmla="*/ 457200 h 653510"/>
                            <a:gd name="connsiteX13" fmla="*/ 216122 w 370332"/>
                            <a:gd name="connsiteY13" fmla="*/ 494824 h 653510"/>
                            <a:gd name="connsiteX14" fmla="*/ 216122 w 370332"/>
                            <a:gd name="connsiteY14" fmla="*/ 594360 h 653510"/>
                            <a:gd name="connsiteX15" fmla="*/ 217932 w 370332"/>
                            <a:gd name="connsiteY15" fmla="*/ 622554 h 653510"/>
                            <a:gd name="connsiteX16" fmla="*/ 223266 w 370332"/>
                            <a:gd name="connsiteY16" fmla="*/ 653510 h 653510"/>
                            <a:gd name="connsiteX17" fmla="*/ 365760 w 370332"/>
                            <a:gd name="connsiteY17" fmla="*/ 653510 h 653510"/>
                            <a:gd name="connsiteX18" fmla="*/ 362141 w 370332"/>
                            <a:gd name="connsiteY18" fmla="*/ 623030 h 653510"/>
                            <a:gd name="connsiteX19" fmla="*/ 360331 w 370332"/>
                            <a:gd name="connsiteY19" fmla="*/ 587216 h 653510"/>
                            <a:gd name="connsiteX20" fmla="*/ 360331 w 370332"/>
                            <a:gd name="connsiteY20" fmla="*/ 479584 h 653510"/>
                            <a:gd name="connsiteX21" fmla="*/ 345948 w 370332"/>
                            <a:gd name="connsiteY21" fmla="*/ 392144 h 653510"/>
                            <a:gd name="connsiteX22" fmla="*/ 294894 w 370332"/>
                            <a:gd name="connsiteY22" fmla="*/ 348710 h 653510"/>
                            <a:gd name="connsiteX23" fmla="*/ 294894 w 370332"/>
                            <a:gd name="connsiteY23" fmla="*/ 342424 h 653510"/>
                            <a:gd name="connsiteX24" fmla="*/ 350139 w 370332"/>
                            <a:gd name="connsiteY24" fmla="*/ 289560 h 653510"/>
                            <a:gd name="connsiteX25" fmla="*/ 214789 w 370332"/>
                            <a:gd name="connsiteY25" fmla="*/ 283273 h 653510"/>
                            <a:gd name="connsiteX26" fmla="*/ 165925 w 370332"/>
                            <a:gd name="connsiteY26" fmla="*/ 307467 h 653510"/>
                            <a:gd name="connsiteX27" fmla="*/ 141732 w 370332"/>
                            <a:gd name="connsiteY27" fmla="*/ 307467 h 653510"/>
                            <a:gd name="connsiteX28" fmla="*/ 141732 w 370332"/>
                            <a:gd name="connsiteY28" fmla="*/ 123634 h 653510"/>
                            <a:gd name="connsiteX29" fmla="*/ 164116 w 370332"/>
                            <a:gd name="connsiteY29" fmla="*/ 123634 h 653510"/>
                            <a:gd name="connsiteX30" fmla="*/ 200882 w 370332"/>
                            <a:gd name="connsiteY30" fmla="*/ 133541 h 653510"/>
                            <a:gd name="connsiteX31" fmla="*/ 220599 w 370332"/>
                            <a:gd name="connsiteY31" fmla="*/ 163544 h 653510"/>
                            <a:gd name="connsiteX32" fmla="*/ 226886 w 370332"/>
                            <a:gd name="connsiteY32" fmla="*/ 216027 h 653510"/>
                            <a:gd name="connsiteX33" fmla="*/ 214789 w 370332"/>
                            <a:gd name="connsiteY33" fmla="*/ 283273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70332" h="653510">
                              <a:moveTo>
                                <a:pt x="350139" y="289560"/>
                              </a:moveTo>
                              <a:cubicBezTo>
                                <a:pt x="363569" y="263271"/>
                                <a:pt x="370332" y="229172"/>
                                <a:pt x="370332" y="187357"/>
                              </a:cubicBezTo>
                              <a:cubicBezTo>
                                <a:pt x="370332" y="152114"/>
                                <a:pt x="365665" y="122492"/>
                                <a:pt x="356425" y="98584"/>
                              </a:cubicBezTo>
                              <a:cubicBezTo>
                                <a:pt x="347186" y="74676"/>
                                <a:pt x="333661" y="55531"/>
                                <a:pt x="316040" y="41243"/>
                              </a:cubicBezTo>
                              <a:cubicBezTo>
                                <a:pt x="298418" y="26860"/>
                                <a:pt x="277463" y="16478"/>
                                <a:pt x="253270" y="9906"/>
                              </a:cubicBezTo>
                              <a:cubicBezTo>
                                <a:pt x="229076" y="3334"/>
                                <a:pt x="202025" y="0"/>
                                <a:pt x="172117" y="0"/>
                              </a:cubicBezTo>
                              <a:lnTo>
                                <a:pt x="0" y="0"/>
                              </a:lnTo>
                              <a:lnTo>
                                <a:pt x="0" y="653510"/>
                              </a:lnTo>
                              <a:lnTo>
                                <a:pt x="141637" y="653510"/>
                              </a:lnTo>
                              <a:lnTo>
                                <a:pt x="141637" y="418624"/>
                              </a:lnTo>
                              <a:lnTo>
                                <a:pt x="178403" y="418624"/>
                              </a:lnTo>
                              <a:cubicBezTo>
                                <a:pt x="189167" y="418624"/>
                                <a:pt x="197358" y="422243"/>
                                <a:pt x="203073" y="429387"/>
                              </a:cubicBezTo>
                              <a:cubicBezTo>
                                <a:pt x="208788" y="436531"/>
                                <a:pt x="212312" y="445865"/>
                                <a:pt x="213836" y="457200"/>
                              </a:cubicBezTo>
                              <a:cubicBezTo>
                                <a:pt x="215360" y="468535"/>
                                <a:pt x="216122" y="481108"/>
                                <a:pt x="216122" y="494824"/>
                              </a:cubicBezTo>
                              <a:lnTo>
                                <a:pt x="216122" y="594360"/>
                              </a:lnTo>
                              <a:cubicBezTo>
                                <a:pt x="216122" y="602075"/>
                                <a:pt x="216694" y="611505"/>
                                <a:pt x="217932" y="622554"/>
                              </a:cubicBezTo>
                              <a:cubicBezTo>
                                <a:pt x="219075" y="633603"/>
                                <a:pt x="220885" y="643890"/>
                                <a:pt x="223266" y="653510"/>
                              </a:cubicBezTo>
                              <a:lnTo>
                                <a:pt x="365760" y="653510"/>
                              </a:lnTo>
                              <a:cubicBezTo>
                                <a:pt x="364522" y="643319"/>
                                <a:pt x="363379" y="633222"/>
                                <a:pt x="362141" y="623030"/>
                              </a:cubicBezTo>
                              <a:cubicBezTo>
                                <a:pt x="360902" y="612934"/>
                                <a:pt x="360331" y="600932"/>
                                <a:pt x="360331" y="587216"/>
                              </a:cubicBezTo>
                              <a:lnTo>
                                <a:pt x="360331" y="479584"/>
                              </a:lnTo>
                              <a:cubicBezTo>
                                <a:pt x="360331" y="446151"/>
                                <a:pt x="355568" y="417005"/>
                                <a:pt x="345948" y="392144"/>
                              </a:cubicBezTo>
                              <a:cubicBezTo>
                                <a:pt x="336423" y="367379"/>
                                <a:pt x="319373" y="352901"/>
                                <a:pt x="294894" y="348710"/>
                              </a:cubicBezTo>
                              <a:lnTo>
                                <a:pt x="294894" y="342424"/>
                              </a:lnTo>
                              <a:cubicBezTo>
                                <a:pt x="318325" y="333470"/>
                                <a:pt x="336709" y="315849"/>
                                <a:pt x="350139" y="289560"/>
                              </a:cubicBezTo>
                              <a:close/>
                              <a:moveTo>
                                <a:pt x="214789" y="283273"/>
                              </a:moveTo>
                              <a:cubicBezTo>
                                <a:pt x="206692" y="299371"/>
                                <a:pt x="190405" y="307467"/>
                                <a:pt x="165925" y="307467"/>
                              </a:cubicBezTo>
                              <a:lnTo>
                                <a:pt x="141732" y="307467"/>
                              </a:lnTo>
                              <a:lnTo>
                                <a:pt x="141732" y="123634"/>
                              </a:lnTo>
                              <a:lnTo>
                                <a:pt x="164116" y="123634"/>
                              </a:lnTo>
                              <a:cubicBezTo>
                                <a:pt x="179642" y="123634"/>
                                <a:pt x="191929" y="126873"/>
                                <a:pt x="200882" y="133541"/>
                              </a:cubicBezTo>
                              <a:cubicBezTo>
                                <a:pt x="209836" y="140113"/>
                                <a:pt x="216408" y="150114"/>
                                <a:pt x="220599" y="163544"/>
                              </a:cubicBezTo>
                              <a:cubicBezTo>
                                <a:pt x="224790" y="176975"/>
                                <a:pt x="226886" y="194501"/>
                                <a:pt x="226886" y="216027"/>
                              </a:cubicBezTo>
                              <a:cubicBezTo>
                                <a:pt x="226886" y="244697"/>
                                <a:pt x="222885" y="267176"/>
                                <a:pt x="214789" y="2832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59978817" name="Vrije vorm: vorm 5"/>
                      <wps:cNvSpPr/>
                      <wps:spPr>
                        <a:xfrm>
                          <a:off x="2127738" y="5862"/>
                          <a:ext cx="370236" cy="653510"/>
                        </a:xfrm>
                        <a:custGeom>
                          <a:avLst/>
                          <a:gdLst>
                            <a:gd name="connsiteX0" fmla="*/ 316039 w 370236"/>
                            <a:gd name="connsiteY0" fmla="*/ 41243 h 653510"/>
                            <a:gd name="connsiteX1" fmla="*/ 253270 w 370236"/>
                            <a:gd name="connsiteY1" fmla="*/ 9906 h 653510"/>
                            <a:gd name="connsiteX2" fmla="*/ 172117 w 370236"/>
                            <a:gd name="connsiteY2" fmla="*/ 0 h 653510"/>
                            <a:gd name="connsiteX3" fmla="*/ 0 w 370236"/>
                            <a:gd name="connsiteY3" fmla="*/ 0 h 653510"/>
                            <a:gd name="connsiteX4" fmla="*/ 0 w 370236"/>
                            <a:gd name="connsiteY4" fmla="*/ 653510 h 653510"/>
                            <a:gd name="connsiteX5" fmla="*/ 141637 w 370236"/>
                            <a:gd name="connsiteY5" fmla="*/ 653510 h 653510"/>
                            <a:gd name="connsiteX6" fmla="*/ 141637 w 370236"/>
                            <a:gd name="connsiteY6" fmla="*/ 418624 h 653510"/>
                            <a:gd name="connsiteX7" fmla="*/ 178403 w 370236"/>
                            <a:gd name="connsiteY7" fmla="*/ 418624 h 653510"/>
                            <a:gd name="connsiteX8" fmla="*/ 203073 w 370236"/>
                            <a:gd name="connsiteY8" fmla="*/ 429387 h 653510"/>
                            <a:gd name="connsiteX9" fmla="*/ 213836 w 370236"/>
                            <a:gd name="connsiteY9" fmla="*/ 457200 h 653510"/>
                            <a:gd name="connsiteX10" fmla="*/ 216122 w 370236"/>
                            <a:gd name="connsiteY10" fmla="*/ 494824 h 653510"/>
                            <a:gd name="connsiteX11" fmla="*/ 216122 w 370236"/>
                            <a:gd name="connsiteY11" fmla="*/ 594360 h 653510"/>
                            <a:gd name="connsiteX12" fmla="*/ 217932 w 370236"/>
                            <a:gd name="connsiteY12" fmla="*/ 622554 h 653510"/>
                            <a:gd name="connsiteX13" fmla="*/ 223266 w 370236"/>
                            <a:gd name="connsiteY13" fmla="*/ 653510 h 653510"/>
                            <a:gd name="connsiteX14" fmla="*/ 365760 w 370236"/>
                            <a:gd name="connsiteY14" fmla="*/ 653510 h 653510"/>
                            <a:gd name="connsiteX15" fmla="*/ 362141 w 370236"/>
                            <a:gd name="connsiteY15" fmla="*/ 623030 h 653510"/>
                            <a:gd name="connsiteX16" fmla="*/ 360331 w 370236"/>
                            <a:gd name="connsiteY16" fmla="*/ 587216 h 653510"/>
                            <a:gd name="connsiteX17" fmla="*/ 360331 w 370236"/>
                            <a:gd name="connsiteY17" fmla="*/ 479584 h 653510"/>
                            <a:gd name="connsiteX18" fmla="*/ 345948 w 370236"/>
                            <a:gd name="connsiteY18" fmla="*/ 392144 h 653510"/>
                            <a:gd name="connsiteX19" fmla="*/ 294894 w 370236"/>
                            <a:gd name="connsiteY19" fmla="*/ 348710 h 653510"/>
                            <a:gd name="connsiteX20" fmla="*/ 294894 w 370236"/>
                            <a:gd name="connsiteY20" fmla="*/ 342424 h 653510"/>
                            <a:gd name="connsiteX21" fmla="*/ 350044 w 370236"/>
                            <a:gd name="connsiteY21" fmla="*/ 289560 h 653510"/>
                            <a:gd name="connsiteX22" fmla="*/ 370237 w 370236"/>
                            <a:gd name="connsiteY22" fmla="*/ 187357 h 653510"/>
                            <a:gd name="connsiteX23" fmla="*/ 356330 w 370236"/>
                            <a:gd name="connsiteY23" fmla="*/ 98584 h 653510"/>
                            <a:gd name="connsiteX24" fmla="*/ 316039 w 370236"/>
                            <a:gd name="connsiteY24" fmla="*/ 41243 h 653510"/>
                            <a:gd name="connsiteX25" fmla="*/ 214694 w 370236"/>
                            <a:gd name="connsiteY25" fmla="*/ 283273 h 653510"/>
                            <a:gd name="connsiteX26" fmla="*/ 165830 w 370236"/>
                            <a:gd name="connsiteY26" fmla="*/ 307467 h 653510"/>
                            <a:gd name="connsiteX27" fmla="*/ 141637 w 370236"/>
                            <a:gd name="connsiteY27" fmla="*/ 307467 h 653510"/>
                            <a:gd name="connsiteX28" fmla="*/ 141637 w 370236"/>
                            <a:gd name="connsiteY28" fmla="*/ 123634 h 653510"/>
                            <a:gd name="connsiteX29" fmla="*/ 164021 w 370236"/>
                            <a:gd name="connsiteY29" fmla="*/ 123634 h 653510"/>
                            <a:gd name="connsiteX30" fmla="*/ 200787 w 370236"/>
                            <a:gd name="connsiteY30" fmla="*/ 133541 h 653510"/>
                            <a:gd name="connsiteX31" fmla="*/ 220504 w 370236"/>
                            <a:gd name="connsiteY31" fmla="*/ 163544 h 653510"/>
                            <a:gd name="connsiteX32" fmla="*/ 226790 w 370236"/>
                            <a:gd name="connsiteY32" fmla="*/ 216027 h 653510"/>
                            <a:gd name="connsiteX33" fmla="*/ 214694 w 370236"/>
                            <a:gd name="connsiteY33" fmla="*/ 283273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70236" h="653510">
                              <a:moveTo>
                                <a:pt x="316039" y="41243"/>
                              </a:moveTo>
                              <a:cubicBezTo>
                                <a:pt x="298418" y="26860"/>
                                <a:pt x="277463" y="16478"/>
                                <a:pt x="253270" y="9906"/>
                              </a:cubicBezTo>
                              <a:cubicBezTo>
                                <a:pt x="229076" y="3334"/>
                                <a:pt x="202025" y="0"/>
                                <a:pt x="172117" y="0"/>
                              </a:cubicBezTo>
                              <a:lnTo>
                                <a:pt x="0" y="0"/>
                              </a:lnTo>
                              <a:lnTo>
                                <a:pt x="0" y="653510"/>
                              </a:lnTo>
                              <a:lnTo>
                                <a:pt x="141637" y="653510"/>
                              </a:lnTo>
                              <a:lnTo>
                                <a:pt x="141637" y="418624"/>
                              </a:lnTo>
                              <a:lnTo>
                                <a:pt x="178403" y="418624"/>
                              </a:lnTo>
                              <a:cubicBezTo>
                                <a:pt x="189167" y="418624"/>
                                <a:pt x="197358" y="422243"/>
                                <a:pt x="203073" y="429387"/>
                              </a:cubicBezTo>
                              <a:cubicBezTo>
                                <a:pt x="208788" y="436531"/>
                                <a:pt x="212312" y="445865"/>
                                <a:pt x="213836" y="457200"/>
                              </a:cubicBezTo>
                              <a:cubicBezTo>
                                <a:pt x="215360" y="468535"/>
                                <a:pt x="216122" y="481108"/>
                                <a:pt x="216122" y="494824"/>
                              </a:cubicBezTo>
                              <a:lnTo>
                                <a:pt x="216122" y="594360"/>
                              </a:lnTo>
                              <a:cubicBezTo>
                                <a:pt x="216122" y="602075"/>
                                <a:pt x="216694" y="611505"/>
                                <a:pt x="217932" y="622554"/>
                              </a:cubicBezTo>
                              <a:cubicBezTo>
                                <a:pt x="219075" y="633603"/>
                                <a:pt x="220885" y="643890"/>
                                <a:pt x="223266" y="653510"/>
                              </a:cubicBezTo>
                              <a:lnTo>
                                <a:pt x="365760" y="653510"/>
                              </a:lnTo>
                              <a:cubicBezTo>
                                <a:pt x="364522" y="643319"/>
                                <a:pt x="363379" y="633222"/>
                                <a:pt x="362141" y="623030"/>
                              </a:cubicBezTo>
                              <a:cubicBezTo>
                                <a:pt x="360902" y="612934"/>
                                <a:pt x="360331" y="600932"/>
                                <a:pt x="360331" y="587216"/>
                              </a:cubicBezTo>
                              <a:lnTo>
                                <a:pt x="360331" y="479584"/>
                              </a:lnTo>
                              <a:cubicBezTo>
                                <a:pt x="360331" y="446151"/>
                                <a:pt x="355568" y="417005"/>
                                <a:pt x="345948" y="392144"/>
                              </a:cubicBezTo>
                              <a:cubicBezTo>
                                <a:pt x="336423" y="367379"/>
                                <a:pt x="319373" y="352901"/>
                                <a:pt x="294894" y="348710"/>
                              </a:cubicBezTo>
                              <a:lnTo>
                                <a:pt x="294894" y="342424"/>
                              </a:lnTo>
                              <a:cubicBezTo>
                                <a:pt x="318230" y="333470"/>
                                <a:pt x="336613" y="315849"/>
                                <a:pt x="350044" y="289560"/>
                              </a:cubicBezTo>
                              <a:cubicBezTo>
                                <a:pt x="363474" y="263271"/>
                                <a:pt x="370237" y="229172"/>
                                <a:pt x="370237" y="187357"/>
                              </a:cubicBezTo>
                              <a:cubicBezTo>
                                <a:pt x="370237" y="152114"/>
                                <a:pt x="365570" y="122492"/>
                                <a:pt x="356330" y="98584"/>
                              </a:cubicBezTo>
                              <a:cubicBezTo>
                                <a:pt x="347091" y="74676"/>
                                <a:pt x="333661" y="55531"/>
                                <a:pt x="316039" y="41243"/>
                              </a:cubicBezTo>
                              <a:close/>
                              <a:moveTo>
                                <a:pt x="214694" y="283273"/>
                              </a:moveTo>
                              <a:cubicBezTo>
                                <a:pt x="206597" y="299371"/>
                                <a:pt x="190310" y="307467"/>
                                <a:pt x="165830" y="307467"/>
                              </a:cubicBezTo>
                              <a:lnTo>
                                <a:pt x="141637" y="307467"/>
                              </a:lnTo>
                              <a:lnTo>
                                <a:pt x="141637" y="123634"/>
                              </a:lnTo>
                              <a:lnTo>
                                <a:pt x="164021" y="123634"/>
                              </a:lnTo>
                              <a:cubicBezTo>
                                <a:pt x="179546" y="123634"/>
                                <a:pt x="191834" y="126873"/>
                                <a:pt x="200787" y="133541"/>
                              </a:cubicBezTo>
                              <a:cubicBezTo>
                                <a:pt x="209741" y="140113"/>
                                <a:pt x="216313" y="150114"/>
                                <a:pt x="220504" y="163544"/>
                              </a:cubicBezTo>
                              <a:cubicBezTo>
                                <a:pt x="224695" y="176975"/>
                                <a:pt x="226790" y="194501"/>
                                <a:pt x="226790" y="216027"/>
                              </a:cubicBezTo>
                              <a:cubicBezTo>
                                <a:pt x="226790" y="244697"/>
                                <a:pt x="222790" y="267176"/>
                                <a:pt x="214694" y="2832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4868920" name="Vrije vorm: vorm 6"/>
                      <wps:cNvSpPr/>
                      <wps:spPr>
                        <a:xfrm>
                          <a:off x="2561492" y="5862"/>
                          <a:ext cx="383666" cy="653510"/>
                        </a:xfrm>
                        <a:custGeom>
                          <a:avLst/>
                          <a:gdLst>
                            <a:gd name="connsiteX0" fmla="*/ 275654 w 383666"/>
                            <a:gd name="connsiteY0" fmla="*/ 32671 h 653510"/>
                            <a:gd name="connsiteX1" fmla="*/ 138970 w 383666"/>
                            <a:gd name="connsiteY1" fmla="*/ 0 h 653510"/>
                            <a:gd name="connsiteX2" fmla="*/ 0 w 383666"/>
                            <a:gd name="connsiteY2" fmla="*/ 0 h 653510"/>
                            <a:gd name="connsiteX3" fmla="*/ 0 w 383666"/>
                            <a:gd name="connsiteY3" fmla="*/ 653510 h 653510"/>
                            <a:gd name="connsiteX4" fmla="*/ 138970 w 383666"/>
                            <a:gd name="connsiteY4" fmla="*/ 653510 h 653510"/>
                            <a:gd name="connsiteX5" fmla="*/ 260890 w 383666"/>
                            <a:gd name="connsiteY5" fmla="*/ 629793 h 653510"/>
                            <a:gd name="connsiteX6" fmla="*/ 335280 w 383666"/>
                            <a:gd name="connsiteY6" fmla="*/ 562547 h 653510"/>
                            <a:gd name="connsiteX7" fmla="*/ 372904 w 383666"/>
                            <a:gd name="connsiteY7" fmla="*/ 459391 h 653510"/>
                            <a:gd name="connsiteX8" fmla="*/ 383667 w 383666"/>
                            <a:gd name="connsiteY8" fmla="*/ 327184 h 653510"/>
                            <a:gd name="connsiteX9" fmla="*/ 356807 w 383666"/>
                            <a:gd name="connsiteY9" fmla="*/ 137541 h 653510"/>
                            <a:gd name="connsiteX10" fmla="*/ 275654 w 383666"/>
                            <a:gd name="connsiteY10" fmla="*/ 32671 h 653510"/>
                            <a:gd name="connsiteX11" fmla="*/ 237554 w 383666"/>
                            <a:gd name="connsiteY11" fmla="*/ 415957 h 653510"/>
                            <a:gd name="connsiteX12" fmla="*/ 224981 w 383666"/>
                            <a:gd name="connsiteY12" fmla="*/ 480060 h 653510"/>
                            <a:gd name="connsiteX13" fmla="*/ 200787 w 383666"/>
                            <a:gd name="connsiteY13" fmla="*/ 517303 h 653510"/>
                            <a:gd name="connsiteX14" fmla="*/ 163163 w 383666"/>
                            <a:gd name="connsiteY14" fmla="*/ 529019 h 653510"/>
                            <a:gd name="connsiteX15" fmla="*/ 141637 w 383666"/>
                            <a:gd name="connsiteY15" fmla="*/ 529019 h 653510"/>
                            <a:gd name="connsiteX16" fmla="*/ 141637 w 383666"/>
                            <a:gd name="connsiteY16" fmla="*/ 124587 h 653510"/>
                            <a:gd name="connsiteX17" fmla="*/ 163163 w 383666"/>
                            <a:gd name="connsiteY17" fmla="*/ 124587 h 653510"/>
                            <a:gd name="connsiteX18" fmla="*/ 207550 w 383666"/>
                            <a:gd name="connsiteY18" fmla="*/ 142494 h 653510"/>
                            <a:gd name="connsiteX19" fmla="*/ 232696 w 383666"/>
                            <a:gd name="connsiteY19" fmla="*/ 203930 h 653510"/>
                            <a:gd name="connsiteX20" fmla="*/ 241173 w 383666"/>
                            <a:gd name="connsiteY20" fmla="*/ 323660 h 653510"/>
                            <a:gd name="connsiteX21" fmla="*/ 237554 w 383666"/>
                            <a:gd name="connsiteY21" fmla="*/ 415957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3666" h="653510">
                              <a:moveTo>
                                <a:pt x="275654" y="32671"/>
                              </a:moveTo>
                              <a:cubicBezTo>
                                <a:pt x="239459" y="10858"/>
                                <a:pt x="193929" y="0"/>
                                <a:pt x="138970" y="0"/>
                              </a:cubicBezTo>
                              <a:lnTo>
                                <a:pt x="0" y="0"/>
                              </a:lnTo>
                              <a:lnTo>
                                <a:pt x="0" y="653510"/>
                              </a:lnTo>
                              <a:lnTo>
                                <a:pt x="138970" y="653510"/>
                              </a:lnTo>
                              <a:cubicBezTo>
                                <a:pt x="188595" y="653510"/>
                                <a:pt x="229171" y="645605"/>
                                <a:pt x="260890" y="629793"/>
                              </a:cubicBezTo>
                              <a:cubicBezTo>
                                <a:pt x="292608" y="613982"/>
                                <a:pt x="317373" y="591503"/>
                                <a:pt x="335280" y="562547"/>
                              </a:cubicBezTo>
                              <a:cubicBezTo>
                                <a:pt x="353187" y="533591"/>
                                <a:pt x="365760" y="499205"/>
                                <a:pt x="372904" y="459391"/>
                              </a:cubicBezTo>
                              <a:cubicBezTo>
                                <a:pt x="380048" y="419671"/>
                                <a:pt x="383667" y="375571"/>
                                <a:pt x="383667" y="327184"/>
                              </a:cubicBezTo>
                              <a:cubicBezTo>
                                <a:pt x="383667" y="248888"/>
                                <a:pt x="374713" y="185738"/>
                                <a:pt x="356807" y="137541"/>
                              </a:cubicBezTo>
                              <a:cubicBezTo>
                                <a:pt x="338900" y="89535"/>
                                <a:pt x="311849" y="54483"/>
                                <a:pt x="275654" y="32671"/>
                              </a:cubicBezTo>
                              <a:close/>
                              <a:moveTo>
                                <a:pt x="237554" y="415957"/>
                              </a:moveTo>
                              <a:cubicBezTo>
                                <a:pt x="235172" y="441674"/>
                                <a:pt x="230981" y="463010"/>
                                <a:pt x="224981" y="480060"/>
                              </a:cubicBezTo>
                              <a:cubicBezTo>
                                <a:pt x="218980" y="497110"/>
                                <a:pt x="210884" y="509492"/>
                                <a:pt x="200787" y="517303"/>
                              </a:cubicBezTo>
                              <a:cubicBezTo>
                                <a:pt x="190595" y="525113"/>
                                <a:pt x="178022" y="529019"/>
                                <a:pt x="163163" y="529019"/>
                              </a:cubicBezTo>
                              <a:lnTo>
                                <a:pt x="141637" y="529019"/>
                              </a:lnTo>
                              <a:lnTo>
                                <a:pt x="141637" y="124587"/>
                              </a:lnTo>
                              <a:lnTo>
                                <a:pt x="163163" y="124587"/>
                              </a:lnTo>
                              <a:cubicBezTo>
                                <a:pt x="181737" y="124587"/>
                                <a:pt x="196501" y="130588"/>
                                <a:pt x="207550" y="142494"/>
                              </a:cubicBezTo>
                              <a:cubicBezTo>
                                <a:pt x="218599" y="154496"/>
                                <a:pt x="226981" y="174974"/>
                                <a:pt x="232696" y="203930"/>
                              </a:cubicBezTo>
                              <a:cubicBezTo>
                                <a:pt x="238411" y="232886"/>
                                <a:pt x="241173" y="272796"/>
                                <a:pt x="241173" y="323660"/>
                              </a:cubicBezTo>
                              <a:cubicBezTo>
                                <a:pt x="241173" y="359473"/>
                                <a:pt x="239935" y="390239"/>
                                <a:pt x="237554" y="4159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9941357" name="Vrije vorm: vorm 7"/>
                      <wps:cNvSpPr/>
                      <wps:spPr>
                        <a:xfrm>
                          <a:off x="2989385" y="0"/>
                          <a:ext cx="363093" cy="670559"/>
                        </a:xfrm>
                        <a:custGeom>
                          <a:avLst/>
                          <a:gdLst>
                            <a:gd name="connsiteX0" fmla="*/ 351854 w 363093"/>
                            <a:gd name="connsiteY0" fmla="*/ 412623 h 670559"/>
                            <a:gd name="connsiteX1" fmla="*/ 322231 w 363093"/>
                            <a:gd name="connsiteY1" fmla="*/ 356997 h 670559"/>
                            <a:gd name="connsiteX2" fmla="*/ 278797 w 363093"/>
                            <a:gd name="connsiteY2" fmla="*/ 313468 h 670559"/>
                            <a:gd name="connsiteX3" fmla="*/ 225933 w 363093"/>
                            <a:gd name="connsiteY3" fmla="*/ 277178 h 670559"/>
                            <a:gd name="connsiteX4" fmla="*/ 179737 w 363093"/>
                            <a:gd name="connsiteY4" fmla="*/ 246698 h 670559"/>
                            <a:gd name="connsiteX5" fmla="*/ 152876 w 363093"/>
                            <a:gd name="connsiteY5" fmla="*/ 214408 h 670559"/>
                            <a:gd name="connsiteX6" fmla="*/ 144399 w 363093"/>
                            <a:gd name="connsiteY6" fmla="*/ 167830 h 670559"/>
                            <a:gd name="connsiteX7" fmla="*/ 148400 w 363093"/>
                            <a:gd name="connsiteY7" fmla="*/ 135065 h 670559"/>
                            <a:gd name="connsiteX8" fmla="*/ 161354 w 363093"/>
                            <a:gd name="connsiteY8" fmla="*/ 113062 h 670559"/>
                            <a:gd name="connsiteX9" fmla="*/ 185547 w 363093"/>
                            <a:gd name="connsiteY9" fmla="*/ 104966 h 670559"/>
                            <a:gd name="connsiteX10" fmla="*/ 212027 w 363093"/>
                            <a:gd name="connsiteY10" fmla="*/ 114395 h 670559"/>
                            <a:gd name="connsiteX11" fmla="*/ 227267 w 363093"/>
                            <a:gd name="connsiteY11" fmla="*/ 144399 h 670559"/>
                            <a:gd name="connsiteX12" fmla="*/ 232220 w 363093"/>
                            <a:gd name="connsiteY12" fmla="*/ 200882 h 670559"/>
                            <a:gd name="connsiteX13" fmla="*/ 356807 w 363093"/>
                            <a:gd name="connsiteY13" fmla="*/ 200882 h 670559"/>
                            <a:gd name="connsiteX14" fmla="*/ 335756 w 363093"/>
                            <a:gd name="connsiteY14" fmla="*/ 85630 h 670559"/>
                            <a:gd name="connsiteX15" fmla="*/ 275654 w 363093"/>
                            <a:gd name="connsiteY15" fmla="*/ 20669 h 670559"/>
                            <a:gd name="connsiteX16" fmla="*/ 179261 w 363093"/>
                            <a:gd name="connsiteY16" fmla="*/ 0 h 670559"/>
                            <a:gd name="connsiteX17" fmla="*/ 89154 w 363093"/>
                            <a:gd name="connsiteY17" fmla="*/ 18859 h 670559"/>
                            <a:gd name="connsiteX18" fmla="*/ 27718 w 363093"/>
                            <a:gd name="connsiteY18" fmla="*/ 77152 h 670559"/>
                            <a:gd name="connsiteX19" fmla="*/ 5334 w 363093"/>
                            <a:gd name="connsiteY19" fmla="*/ 176689 h 670559"/>
                            <a:gd name="connsiteX20" fmla="*/ 16097 w 363093"/>
                            <a:gd name="connsiteY20" fmla="*/ 252889 h 670559"/>
                            <a:gd name="connsiteX21" fmla="*/ 45244 w 363093"/>
                            <a:gd name="connsiteY21" fmla="*/ 308039 h 670559"/>
                            <a:gd name="connsiteX22" fmla="*/ 85630 w 363093"/>
                            <a:gd name="connsiteY22" fmla="*/ 348329 h 670559"/>
                            <a:gd name="connsiteX23" fmla="*/ 130874 w 363093"/>
                            <a:gd name="connsiteY23" fmla="*/ 381095 h 670559"/>
                            <a:gd name="connsiteX24" fmla="*/ 171260 w 363093"/>
                            <a:gd name="connsiteY24" fmla="*/ 406622 h 670559"/>
                            <a:gd name="connsiteX25" fmla="*/ 199073 w 363093"/>
                            <a:gd name="connsiteY25" fmla="*/ 431292 h 670559"/>
                            <a:gd name="connsiteX26" fmla="*/ 215646 w 363093"/>
                            <a:gd name="connsiteY26" fmla="*/ 459962 h 670559"/>
                            <a:gd name="connsiteX27" fmla="*/ 221456 w 363093"/>
                            <a:gd name="connsiteY27" fmla="*/ 496729 h 670559"/>
                            <a:gd name="connsiteX28" fmla="*/ 212027 w 363093"/>
                            <a:gd name="connsiteY28" fmla="*/ 544735 h 670559"/>
                            <a:gd name="connsiteX29" fmla="*/ 177546 w 363093"/>
                            <a:gd name="connsiteY29" fmla="*/ 563118 h 670559"/>
                            <a:gd name="connsiteX30" fmla="*/ 148400 w 363093"/>
                            <a:gd name="connsiteY30" fmla="*/ 553212 h 670559"/>
                            <a:gd name="connsiteX31" fmla="*/ 130016 w 363093"/>
                            <a:gd name="connsiteY31" fmla="*/ 519589 h 670559"/>
                            <a:gd name="connsiteX32" fmla="*/ 123730 w 363093"/>
                            <a:gd name="connsiteY32" fmla="*/ 455486 h 670559"/>
                            <a:gd name="connsiteX33" fmla="*/ 0 w 363093"/>
                            <a:gd name="connsiteY33" fmla="*/ 455486 h 670559"/>
                            <a:gd name="connsiteX34" fmla="*/ 18383 w 363093"/>
                            <a:gd name="connsiteY34" fmla="*/ 567976 h 670559"/>
                            <a:gd name="connsiteX35" fmla="*/ 75724 w 363093"/>
                            <a:gd name="connsiteY35" fmla="*/ 643700 h 670559"/>
                            <a:gd name="connsiteX36" fmla="*/ 181928 w 363093"/>
                            <a:gd name="connsiteY36" fmla="*/ 670560 h 670559"/>
                            <a:gd name="connsiteX37" fmla="*/ 278797 w 363093"/>
                            <a:gd name="connsiteY37" fmla="*/ 649986 h 670559"/>
                            <a:gd name="connsiteX38" fmla="*/ 341091 w 363093"/>
                            <a:gd name="connsiteY38" fmla="*/ 588550 h 670559"/>
                            <a:gd name="connsiteX39" fmla="*/ 363093 w 363093"/>
                            <a:gd name="connsiteY39" fmla="*/ 484061 h 670559"/>
                            <a:gd name="connsiteX40" fmla="*/ 351854 w 363093"/>
                            <a:gd name="connsiteY40" fmla="*/ 412623 h 6705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363093" h="670559">
                              <a:moveTo>
                                <a:pt x="351854" y="412623"/>
                              </a:moveTo>
                              <a:cubicBezTo>
                                <a:pt x="344424" y="391668"/>
                                <a:pt x="334518" y="373189"/>
                                <a:pt x="322231" y="356997"/>
                              </a:cubicBezTo>
                              <a:cubicBezTo>
                                <a:pt x="309944" y="340900"/>
                                <a:pt x="295466" y="326326"/>
                                <a:pt x="278797" y="313468"/>
                              </a:cubicBezTo>
                              <a:cubicBezTo>
                                <a:pt x="262033" y="300609"/>
                                <a:pt x="244412" y="288512"/>
                                <a:pt x="225933" y="277178"/>
                              </a:cubicBezTo>
                              <a:cubicBezTo>
                                <a:pt x="207359" y="266414"/>
                                <a:pt x="192024" y="256223"/>
                                <a:pt x="179737" y="246698"/>
                              </a:cubicBezTo>
                              <a:cubicBezTo>
                                <a:pt x="167450" y="237173"/>
                                <a:pt x="158496" y="226409"/>
                                <a:pt x="152876" y="214408"/>
                              </a:cubicBezTo>
                              <a:cubicBezTo>
                                <a:pt x="147161" y="202501"/>
                                <a:pt x="144399" y="186880"/>
                                <a:pt x="144399" y="167830"/>
                              </a:cubicBezTo>
                              <a:cubicBezTo>
                                <a:pt x="144399" y="155258"/>
                                <a:pt x="145733" y="144399"/>
                                <a:pt x="148400" y="135065"/>
                              </a:cubicBezTo>
                              <a:cubicBezTo>
                                <a:pt x="151067" y="125825"/>
                                <a:pt x="155448" y="118491"/>
                                <a:pt x="161354" y="113062"/>
                              </a:cubicBezTo>
                              <a:cubicBezTo>
                                <a:pt x="167354" y="107632"/>
                                <a:pt x="175355" y="104966"/>
                                <a:pt x="185547" y="104966"/>
                              </a:cubicBezTo>
                              <a:cubicBezTo>
                                <a:pt x="196310" y="104966"/>
                                <a:pt x="205074" y="108109"/>
                                <a:pt x="212027" y="114395"/>
                              </a:cubicBezTo>
                              <a:cubicBezTo>
                                <a:pt x="218885" y="120682"/>
                                <a:pt x="223933" y="130683"/>
                                <a:pt x="227267" y="144399"/>
                              </a:cubicBezTo>
                              <a:cubicBezTo>
                                <a:pt x="230505" y="158115"/>
                                <a:pt x="232220" y="176974"/>
                                <a:pt x="232220" y="200882"/>
                              </a:cubicBezTo>
                              <a:lnTo>
                                <a:pt x="356807" y="200882"/>
                              </a:lnTo>
                              <a:cubicBezTo>
                                <a:pt x="356807" y="153638"/>
                                <a:pt x="349758" y="115252"/>
                                <a:pt x="335756" y="85630"/>
                              </a:cubicBezTo>
                              <a:cubicBezTo>
                                <a:pt x="321659" y="56007"/>
                                <a:pt x="301657" y="34385"/>
                                <a:pt x="275654" y="20669"/>
                              </a:cubicBezTo>
                              <a:cubicBezTo>
                                <a:pt x="249650" y="6953"/>
                                <a:pt x="217551" y="0"/>
                                <a:pt x="179261" y="0"/>
                              </a:cubicBezTo>
                              <a:cubicBezTo>
                                <a:pt x="145161" y="0"/>
                                <a:pt x="115158" y="6286"/>
                                <a:pt x="89154" y="18859"/>
                              </a:cubicBezTo>
                              <a:cubicBezTo>
                                <a:pt x="63151" y="31432"/>
                                <a:pt x="42672" y="50864"/>
                                <a:pt x="27718" y="77152"/>
                              </a:cubicBezTo>
                              <a:cubicBezTo>
                                <a:pt x="12764" y="103442"/>
                                <a:pt x="5334" y="136589"/>
                                <a:pt x="5334" y="176689"/>
                              </a:cubicBezTo>
                              <a:cubicBezTo>
                                <a:pt x="5334" y="205930"/>
                                <a:pt x="8954" y="231362"/>
                                <a:pt x="16097" y="252889"/>
                              </a:cubicBezTo>
                              <a:cubicBezTo>
                                <a:pt x="23241" y="274415"/>
                                <a:pt x="32957" y="292799"/>
                                <a:pt x="45244" y="308039"/>
                              </a:cubicBezTo>
                              <a:cubicBezTo>
                                <a:pt x="57531" y="323279"/>
                                <a:pt x="70961" y="336709"/>
                                <a:pt x="85630" y="348329"/>
                              </a:cubicBezTo>
                              <a:cubicBezTo>
                                <a:pt x="100299" y="359950"/>
                                <a:pt x="115348" y="370904"/>
                                <a:pt x="130874" y="381095"/>
                              </a:cubicBezTo>
                              <a:cubicBezTo>
                                <a:pt x="146400" y="390049"/>
                                <a:pt x="159830" y="398526"/>
                                <a:pt x="171260" y="406622"/>
                              </a:cubicBezTo>
                              <a:cubicBezTo>
                                <a:pt x="182594" y="414718"/>
                                <a:pt x="191929" y="422910"/>
                                <a:pt x="199073" y="431292"/>
                              </a:cubicBezTo>
                              <a:cubicBezTo>
                                <a:pt x="206216" y="439674"/>
                                <a:pt x="211741" y="449199"/>
                                <a:pt x="215646" y="459962"/>
                              </a:cubicBezTo>
                              <a:cubicBezTo>
                                <a:pt x="219551" y="470726"/>
                                <a:pt x="221456" y="483013"/>
                                <a:pt x="221456" y="496729"/>
                              </a:cubicBezTo>
                              <a:cubicBezTo>
                                <a:pt x="221456" y="516445"/>
                                <a:pt x="218313" y="532448"/>
                                <a:pt x="212027" y="544735"/>
                              </a:cubicBezTo>
                              <a:cubicBezTo>
                                <a:pt x="205740" y="557022"/>
                                <a:pt x="194215" y="563118"/>
                                <a:pt x="177546" y="563118"/>
                              </a:cubicBezTo>
                              <a:cubicBezTo>
                                <a:pt x="166211" y="563118"/>
                                <a:pt x="156496" y="559880"/>
                                <a:pt x="148400" y="553212"/>
                              </a:cubicBezTo>
                              <a:cubicBezTo>
                                <a:pt x="140303" y="546640"/>
                                <a:pt x="134208" y="535400"/>
                                <a:pt x="130016" y="519589"/>
                              </a:cubicBezTo>
                              <a:cubicBezTo>
                                <a:pt x="125825" y="503777"/>
                                <a:pt x="123730" y="482346"/>
                                <a:pt x="123730" y="455486"/>
                              </a:cubicBezTo>
                              <a:lnTo>
                                <a:pt x="0" y="455486"/>
                              </a:lnTo>
                              <a:cubicBezTo>
                                <a:pt x="572" y="497967"/>
                                <a:pt x="6668" y="535400"/>
                                <a:pt x="18383" y="567976"/>
                              </a:cubicBezTo>
                              <a:cubicBezTo>
                                <a:pt x="30004" y="600551"/>
                                <a:pt x="49149" y="625793"/>
                                <a:pt x="75724" y="643700"/>
                              </a:cubicBezTo>
                              <a:cubicBezTo>
                                <a:pt x="102299" y="661607"/>
                                <a:pt x="137732" y="670560"/>
                                <a:pt x="181928" y="670560"/>
                              </a:cubicBezTo>
                              <a:cubicBezTo>
                                <a:pt x="219551" y="670560"/>
                                <a:pt x="251841" y="663702"/>
                                <a:pt x="278797" y="649986"/>
                              </a:cubicBezTo>
                              <a:cubicBezTo>
                                <a:pt x="305658" y="636270"/>
                                <a:pt x="326422" y="615791"/>
                                <a:pt x="341091" y="588550"/>
                              </a:cubicBezTo>
                              <a:cubicBezTo>
                                <a:pt x="355759" y="561404"/>
                                <a:pt x="363093" y="526542"/>
                                <a:pt x="363093" y="484061"/>
                              </a:cubicBezTo>
                              <a:cubicBezTo>
                                <a:pt x="362998" y="457391"/>
                                <a:pt x="359283" y="433483"/>
                                <a:pt x="351854" y="412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6324891" name="Vrije vorm: vorm 8"/>
                      <wps:cNvSpPr/>
                      <wps:spPr>
                        <a:xfrm>
                          <a:off x="1213338" y="5862"/>
                          <a:ext cx="413289" cy="653510"/>
                        </a:xfrm>
                        <a:custGeom>
                          <a:avLst/>
                          <a:gdLst>
                            <a:gd name="connsiteX0" fmla="*/ 249364 w 413289"/>
                            <a:gd name="connsiteY0" fmla="*/ 457010 h 653510"/>
                            <a:gd name="connsiteX1" fmla="*/ 258223 w 413289"/>
                            <a:gd name="connsiteY1" fmla="*/ 535210 h 653510"/>
                            <a:gd name="connsiteX2" fmla="*/ 275272 w 413289"/>
                            <a:gd name="connsiteY2" fmla="*/ 653510 h 653510"/>
                            <a:gd name="connsiteX3" fmla="*/ 413290 w 413289"/>
                            <a:gd name="connsiteY3" fmla="*/ 653510 h 653510"/>
                            <a:gd name="connsiteX4" fmla="*/ 304800 w 413289"/>
                            <a:gd name="connsiteY4" fmla="*/ 0 h 653510"/>
                            <a:gd name="connsiteX5" fmla="*/ 106680 w 413289"/>
                            <a:gd name="connsiteY5" fmla="*/ 0 h 653510"/>
                            <a:gd name="connsiteX6" fmla="*/ 0 w 413289"/>
                            <a:gd name="connsiteY6" fmla="*/ 653510 h 653510"/>
                            <a:gd name="connsiteX7" fmla="*/ 138970 w 413289"/>
                            <a:gd name="connsiteY7" fmla="*/ 653510 h 653510"/>
                            <a:gd name="connsiteX8" fmla="*/ 148590 w 413289"/>
                            <a:gd name="connsiteY8" fmla="*/ 582740 h 653510"/>
                            <a:gd name="connsiteX9" fmla="*/ 249364 w 413289"/>
                            <a:gd name="connsiteY9" fmla="*/ 457010 h 653510"/>
                            <a:gd name="connsiteX10" fmla="*/ 189071 w 413289"/>
                            <a:gd name="connsiteY10" fmla="*/ 265367 h 653510"/>
                            <a:gd name="connsiteX11" fmla="*/ 203454 w 413289"/>
                            <a:gd name="connsiteY11" fmla="*/ 132683 h 653510"/>
                            <a:gd name="connsiteX12" fmla="*/ 208883 w 413289"/>
                            <a:gd name="connsiteY12" fmla="*/ 132683 h 653510"/>
                            <a:gd name="connsiteX13" fmla="*/ 224123 w 413289"/>
                            <a:gd name="connsiteY13" fmla="*/ 264509 h 653510"/>
                            <a:gd name="connsiteX14" fmla="*/ 237649 w 413289"/>
                            <a:gd name="connsiteY14" fmla="*/ 364903 h 653510"/>
                            <a:gd name="connsiteX15" fmla="*/ 170783 w 413289"/>
                            <a:gd name="connsiteY15" fmla="*/ 395192 h 653510"/>
                            <a:gd name="connsiteX16" fmla="*/ 189071 w 413289"/>
                            <a:gd name="connsiteY16" fmla="*/ 265367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13289" h="653510">
                              <a:moveTo>
                                <a:pt x="249364" y="457010"/>
                              </a:moveTo>
                              <a:lnTo>
                                <a:pt x="258223" y="535210"/>
                              </a:lnTo>
                              <a:lnTo>
                                <a:pt x="275272" y="653510"/>
                              </a:lnTo>
                              <a:lnTo>
                                <a:pt x="413290" y="653510"/>
                              </a:lnTo>
                              <a:lnTo>
                                <a:pt x="304800" y="0"/>
                              </a:lnTo>
                              <a:lnTo>
                                <a:pt x="106680" y="0"/>
                              </a:lnTo>
                              <a:lnTo>
                                <a:pt x="0" y="653510"/>
                              </a:lnTo>
                              <a:lnTo>
                                <a:pt x="138970" y="653510"/>
                              </a:lnTo>
                              <a:lnTo>
                                <a:pt x="148590" y="582740"/>
                              </a:lnTo>
                              <a:cubicBezTo>
                                <a:pt x="164878" y="518636"/>
                                <a:pt x="191262" y="479774"/>
                                <a:pt x="249364" y="457010"/>
                              </a:cubicBezTo>
                              <a:close/>
                              <a:moveTo>
                                <a:pt x="189071" y="265367"/>
                              </a:moveTo>
                              <a:lnTo>
                                <a:pt x="203454" y="132683"/>
                              </a:lnTo>
                              <a:lnTo>
                                <a:pt x="208883" y="132683"/>
                              </a:lnTo>
                              <a:lnTo>
                                <a:pt x="224123" y="264509"/>
                              </a:lnTo>
                              <a:lnTo>
                                <a:pt x="237649" y="364903"/>
                              </a:lnTo>
                              <a:cubicBezTo>
                                <a:pt x="211931" y="373094"/>
                                <a:pt x="189833" y="383286"/>
                                <a:pt x="170783" y="395192"/>
                              </a:cubicBezTo>
                              <a:lnTo>
                                <a:pt x="189071" y="2653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0107239" name="Vrije vorm: vorm 9"/>
                      <wps:cNvSpPr/>
                      <wps:spPr>
                        <a:xfrm>
                          <a:off x="1664677" y="5862"/>
                          <a:ext cx="413289" cy="653605"/>
                        </a:xfrm>
                        <a:custGeom>
                          <a:avLst/>
                          <a:gdLst>
                            <a:gd name="connsiteX0" fmla="*/ 106680 w 413289"/>
                            <a:gd name="connsiteY0" fmla="*/ 0 h 653605"/>
                            <a:gd name="connsiteX1" fmla="*/ 0 w 413289"/>
                            <a:gd name="connsiteY1" fmla="*/ 653606 h 653605"/>
                            <a:gd name="connsiteX2" fmla="*/ 138970 w 413289"/>
                            <a:gd name="connsiteY2" fmla="*/ 653606 h 653605"/>
                            <a:gd name="connsiteX3" fmla="*/ 154496 w 413289"/>
                            <a:gd name="connsiteY3" fmla="*/ 539687 h 653605"/>
                            <a:gd name="connsiteX4" fmla="*/ 252508 w 413289"/>
                            <a:gd name="connsiteY4" fmla="*/ 485299 h 653605"/>
                            <a:gd name="connsiteX5" fmla="*/ 258128 w 413289"/>
                            <a:gd name="connsiteY5" fmla="*/ 535210 h 653605"/>
                            <a:gd name="connsiteX6" fmla="*/ 275177 w 413289"/>
                            <a:gd name="connsiteY6" fmla="*/ 653510 h 653605"/>
                            <a:gd name="connsiteX7" fmla="*/ 413290 w 413289"/>
                            <a:gd name="connsiteY7" fmla="*/ 653510 h 653605"/>
                            <a:gd name="connsiteX8" fmla="*/ 304800 w 413289"/>
                            <a:gd name="connsiteY8" fmla="*/ 0 h 653605"/>
                            <a:gd name="connsiteX9" fmla="*/ 106680 w 413289"/>
                            <a:gd name="connsiteY9" fmla="*/ 0 h 653605"/>
                            <a:gd name="connsiteX10" fmla="*/ 165449 w 413289"/>
                            <a:gd name="connsiteY10" fmla="*/ 436531 h 653605"/>
                            <a:gd name="connsiteX11" fmla="*/ 166783 w 413289"/>
                            <a:gd name="connsiteY11" fmla="*/ 424053 h 653605"/>
                            <a:gd name="connsiteX12" fmla="*/ 189167 w 413289"/>
                            <a:gd name="connsiteY12" fmla="*/ 265367 h 653605"/>
                            <a:gd name="connsiteX13" fmla="*/ 203549 w 413289"/>
                            <a:gd name="connsiteY13" fmla="*/ 132683 h 653605"/>
                            <a:gd name="connsiteX14" fmla="*/ 208883 w 413289"/>
                            <a:gd name="connsiteY14" fmla="*/ 132683 h 653605"/>
                            <a:gd name="connsiteX15" fmla="*/ 224123 w 413289"/>
                            <a:gd name="connsiteY15" fmla="*/ 264509 h 653605"/>
                            <a:gd name="connsiteX16" fmla="*/ 235172 w 413289"/>
                            <a:gd name="connsiteY16" fmla="*/ 346519 h 653605"/>
                            <a:gd name="connsiteX17" fmla="*/ 165449 w 413289"/>
                            <a:gd name="connsiteY17" fmla="*/ 436531 h 6536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13289" h="653605">
                              <a:moveTo>
                                <a:pt x="106680" y="0"/>
                              </a:moveTo>
                              <a:lnTo>
                                <a:pt x="0" y="653606"/>
                              </a:lnTo>
                              <a:lnTo>
                                <a:pt x="138970" y="653606"/>
                              </a:lnTo>
                              <a:lnTo>
                                <a:pt x="154496" y="539687"/>
                              </a:lnTo>
                              <a:cubicBezTo>
                                <a:pt x="195834" y="526352"/>
                                <a:pt x="227743" y="507778"/>
                                <a:pt x="252508" y="485299"/>
                              </a:cubicBezTo>
                              <a:lnTo>
                                <a:pt x="258128" y="535210"/>
                              </a:lnTo>
                              <a:lnTo>
                                <a:pt x="275177" y="653510"/>
                              </a:lnTo>
                              <a:lnTo>
                                <a:pt x="413290" y="653510"/>
                              </a:lnTo>
                              <a:lnTo>
                                <a:pt x="304800" y="0"/>
                              </a:lnTo>
                              <a:lnTo>
                                <a:pt x="106680" y="0"/>
                              </a:lnTo>
                              <a:close/>
                              <a:moveTo>
                                <a:pt x="165449" y="436531"/>
                              </a:moveTo>
                              <a:lnTo>
                                <a:pt x="166783" y="424053"/>
                              </a:lnTo>
                              <a:lnTo>
                                <a:pt x="189167" y="265367"/>
                              </a:lnTo>
                              <a:lnTo>
                                <a:pt x="203549" y="132683"/>
                              </a:lnTo>
                              <a:lnTo>
                                <a:pt x="208883" y="132683"/>
                              </a:lnTo>
                              <a:lnTo>
                                <a:pt x="224123" y="264509"/>
                              </a:lnTo>
                              <a:lnTo>
                                <a:pt x="235172" y="346519"/>
                              </a:lnTo>
                              <a:cubicBezTo>
                                <a:pt x="221266" y="387668"/>
                                <a:pt x="200596" y="416623"/>
                                <a:pt x="165449" y="4365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4548947" name="Vrije vorm: vorm 10"/>
                      <wps:cNvSpPr/>
                      <wps:spPr>
                        <a:xfrm>
                          <a:off x="1776046" y="744416"/>
                          <a:ext cx="286035" cy="653510"/>
                        </a:xfrm>
                        <a:custGeom>
                          <a:avLst/>
                          <a:gdLst>
                            <a:gd name="connsiteX0" fmla="*/ 0 w 286035"/>
                            <a:gd name="connsiteY0" fmla="*/ 653510 h 653510"/>
                            <a:gd name="connsiteX1" fmla="*/ 286036 w 286035"/>
                            <a:gd name="connsiteY1" fmla="*/ 653510 h 653510"/>
                            <a:gd name="connsiteX2" fmla="*/ 286036 w 286035"/>
                            <a:gd name="connsiteY2" fmla="*/ 528923 h 653510"/>
                            <a:gd name="connsiteX3" fmla="*/ 139922 w 286035"/>
                            <a:gd name="connsiteY3" fmla="*/ 528923 h 653510"/>
                            <a:gd name="connsiteX4" fmla="*/ 139922 w 286035"/>
                            <a:gd name="connsiteY4" fmla="*/ 377381 h 653510"/>
                            <a:gd name="connsiteX5" fmla="*/ 270796 w 286035"/>
                            <a:gd name="connsiteY5" fmla="*/ 377381 h 653510"/>
                            <a:gd name="connsiteX6" fmla="*/ 270796 w 286035"/>
                            <a:gd name="connsiteY6" fmla="*/ 261747 h 653510"/>
                            <a:gd name="connsiteX7" fmla="*/ 139922 w 286035"/>
                            <a:gd name="connsiteY7" fmla="*/ 261747 h 653510"/>
                            <a:gd name="connsiteX8" fmla="*/ 139922 w 286035"/>
                            <a:gd name="connsiteY8" fmla="*/ 124587 h 653510"/>
                            <a:gd name="connsiteX9" fmla="*/ 286036 w 286035"/>
                            <a:gd name="connsiteY9" fmla="*/ 124587 h 653510"/>
                            <a:gd name="connsiteX10" fmla="*/ 286036 w 286035"/>
                            <a:gd name="connsiteY10" fmla="*/ 0 h 653510"/>
                            <a:gd name="connsiteX11" fmla="*/ 0 w 286035"/>
                            <a:gd name="connsiteY11" fmla="*/ 0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6035" h="653510">
                              <a:moveTo>
                                <a:pt x="0" y="653510"/>
                              </a:moveTo>
                              <a:lnTo>
                                <a:pt x="286036" y="653510"/>
                              </a:lnTo>
                              <a:lnTo>
                                <a:pt x="286036" y="528923"/>
                              </a:lnTo>
                              <a:lnTo>
                                <a:pt x="139922" y="528923"/>
                              </a:lnTo>
                              <a:lnTo>
                                <a:pt x="139922" y="377381"/>
                              </a:lnTo>
                              <a:lnTo>
                                <a:pt x="270796" y="377381"/>
                              </a:lnTo>
                              <a:lnTo>
                                <a:pt x="270796" y="261747"/>
                              </a:lnTo>
                              <a:lnTo>
                                <a:pt x="139922" y="261747"/>
                              </a:lnTo>
                              <a:lnTo>
                                <a:pt x="139922" y="124587"/>
                              </a:lnTo>
                              <a:lnTo>
                                <a:pt x="286036" y="124587"/>
                              </a:lnTo>
                              <a:lnTo>
                                <a:pt x="28603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6018822" name="Vrije vorm: vorm 11"/>
                      <wps:cNvSpPr/>
                      <wps:spPr>
                        <a:xfrm>
                          <a:off x="1365738" y="744416"/>
                          <a:ext cx="360425" cy="653605"/>
                        </a:xfrm>
                        <a:custGeom>
                          <a:avLst/>
                          <a:gdLst>
                            <a:gd name="connsiteX0" fmla="*/ 322326 w 360425"/>
                            <a:gd name="connsiteY0" fmla="*/ 343757 h 653605"/>
                            <a:gd name="connsiteX1" fmla="*/ 274415 w 360425"/>
                            <a:gd name="connsiteY1" fmla="*/ 312801 h 653605"/>
                            <a:gd name="connsiteX2" fmla="*/ 274415 w 360425"/>
                            <a:gd name="connsiteY2" fmla="*/ 307467 h 653605"/>
                            <a:gd name="connsiteX3" fmla="*/ 312992 w 360425"/>
                            <a:gd name="connsiteY3" fmla="*/ 280511 h 653605"/>
                            <a:gd name="connsiteX4" fmla="*/ 338042 w 360425"/>
                            <a:gd name="connsiteY4" fmla="*/ 232601 h 653605"/>
                            <a:gd name="connsiteX5" fmla="*/ 346996 w 360425"/>
                            <a:gd name="connsiteY5" fmla="*/ 171164 h 653605"/>
                            <a:gd name="connsiteX6" fmla="*/ 330422 w 360425"/>
                            <a:gd name="connsiteY6" fmla="*/ 79724 h 653605"/>
                            <a:gd name="connsiteX7" fmla="*/ 277082 w 360425"/>
                            <a:gd name="connsiteY7" fmla="*/ 20574 h 653605"/>
                            <a:gd name="connsiteX8" fmla="*/ 179356 w 360425"/>
                            <a:gd name="connsiteY8" fmla="*/ 0 h 653605"/>
                            <a:gd name="connsiteX9" fmla="*/ 0 w 360425"/>
                            <a:gd name="connsiteY9" fmla="*/ 0 h 653605"/>
                            <a:gd name="connsiteX10" fmla="*/ 0 w 360425"/>
                            <a:gd name="connsiteY10" fmla="*/ 653606 h 653605"/>
                            <a:gd name="connsiteX11" fmla="*/ 164973 w 360425"/>
                            <a:gd name="connsiteY11" fmla="*/ 653606 h 653605"/>
                            <a:gd name="connsiteX12" fmla="*/ 272129 w 360425"/>
                            <a:gd name="connsiteY12" fmla="*/ 633032 h 653605"/>
                            <a:gd name="connsiteX13" fmla="*/ 338042 w 360425"/>
                            <a:gd name="connsiteY13" fmla="*/ 570738 h 653605"/>
                            <a:gd name="connsiteX14" fmla="*/ 360426 w 360425"/>
                            <a:gd name="connsiteY14" fmla="*/ 469868 h 653605"/>
                            <a:gd name="connsiteX15" fmla="*/ 350996 w 360425"/>
                            <a:gd name="connsiteY15" fmla="*/ 398145 h 653605"/>
                            <a:gd name="connsiteX16" fmla="*/ 322326 w 360425"/>
                            <a:gd name="connsiteY16" fmla="*/ 343757 h 653605"/>
                            <a:gd name="connsiteX17" fmla="*/ 141732 w 360425"/>
                            <a:gd name="connsiteY17" fmla="*/ 109347 h 653605"/>
                            <a:gd name="connsiteX18" fmla="*/ 164116 w 360425"/>
                            <a:gd name="connsiteY18" fmla="*/ 109347 h 653605"/>
                            <a:gd name="connsiteX19" fmla="*/ 203073 w 360425"/>
                            <a:gd name="connsiteY19" fmla="*/ 129540 h 653605"/>
                            <a:gd name="connsiteX20" fmla="*/ 215170 w 360425"/>
                            <a:gd name="connsiteY20" fmla="*/ 190024 h 653605"/>
                            <a:gd name="connsiteX21" fmla="*/ 210217 w 360425"/>
                            <a:gd name="connsiteY21" fmla="*/ 232601 h 653605"/>
                            <a:gd name="connsiteX22" fmla="*/ 194500 w 360425"/>
                            <a:gd name="connsiteY22" fmla="*/ 260890 h 653605"/>
                            <a:gd name="connsiteX23" fmla="*/ 165830 w 360425"/>
                            <a:gd name="connsiteY23" fmla="*/ 270796 h 653605"/>
                            <a:gd name="connsiteX24" fmla="*/ 141637 w 360425"/>
                            <a:gd name="connsiteY24" fmla="*/ 270796 h 653605"/>
                            <a:gd name="connsiteX25" fmla="*/ 141637 w 360425"/>
                            <a:gd name="connsiteY25" fmla="*/ 109347 h 653605"/>
                            <a:gd name="connsiteX26" fmla="*/ 207550 w 360425"/>
                            <a:gd name="connsiteY26" fmla="*/ 519494 h 653605"/>
                            <a:gd name="connsiteX27" fmla="*/ 163163 w 360425"/>
                            <a:gd name="connsiteY27" fmla="*/ 541496 h 653605"/>
                            <a:gd name="connsiteX28" fmla="*/ 141637 w 360425"/>
                            <a:gd name="connsiteY28" fmla="*/ 541496 h 653605"/>
                            <a:gd name="connsiteX29" fmla="*/ 141637 w 360425"/>
                            <a:gd name="connsiteY29" fmla="*/ 370237 h 653605"/>
                            <a:gd name="connsiteX30" fmla="*/ 165830 w 360425"/>
                            <a:gd name="connsiteY30" fmla="*/ 370237 h 653605"/>
                            <a:gd name="connsiteX31" fmla="*/ 205740 w 360425"/>
                            <a:gd name="connsiteY31" fmla="*/ 390811 h 653605"/>
                            <a:gd name="connsiteX32" fmla="*/ 220504 w 360425"/>
                            <a:gd name="connsiteY32" fmla="*/ 454438 h 653605"/>
                            <a:gd name="connsiteX33" fmla="*/ 207550 w 360425"/>
                            <a:gd name="connsiteY33" fmla="*/ 519494 h 6536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60425" h="653605">
                              <a:moveTo>
                                <a:pt x="322326" y="343757"/>
                              </a:moveTo>
                              <a:cubicBezTo>
                                <a:pt x="309467" y="328517"/>
                                <a:pt x="293465" y="318230"/>
                                <a:pt x="274415" y="312801"/>
                              </a:cubicBezTo>
                              <a:lnTo>
                                <a:pt x="274415" y="307467"/>
                              </a:lnTo>
                              <a:cubicBezTo>
                                <a:pt x="289370" y="302705"/>
                                <a:pt x="302228" y="293751"/>
                                <a:pt x="312992" y="280511"/>
                              </a:cubicBezTo>
                              <a:cubicBezTo>
                                <a:pt x="323755" y="267367"/>
                                <a:pt x="332137" y="251365"/>
                                <a:pt x="338042" y="232601"/>
                              </a:cubicBezTo>
                              <a:cubicBezTo>
                                <a:pt x="344043" y="213741"/>
                                <a:pt x="346996" y="193262"/>
                                <a:pt x="346996" y="171164"/>
                              </a:cubicBezTo>
                              <a:cubicBezTo>
                                <a:pt x="346996" y="135922"/>
                                <a:pt x="341471" y="105442"/>
                                <a:pt x="330422" y="79724"/>
                              </a:cubicBezTo>
                              <a:cubicBezTo>
                                <a:pt x="319373" y="54007"/>
                                <a:pt x="301562" y="34290"/>
                                <a:pt x="277082" y="20574"/>
                              </a:cubicBezTo>
                              <a:cubicBezTo>
                                <a:pt x="252603" y="6858"/>
                                <a:pt x="220027" y="0"/>
                                <a:pt x="179356" y="0"/>
                              </a:cubicBezTo>
                              <a:lnTo>
                                <a:pt x="0" y="0"/>
                              </a:lnTo>
                              <a:lnTo>
                                <a:pt x="0" y="653606"/>
                              </a:lnTo>
                              <a:lnTo>
                                <a:pt x="164973" y="653606"/>
                              </a:lnTo>
                              <a:cubicBezTo>
                                <a:pt x="207454" y="653606"/>
                                <a:pt x="243078" y="646748"/>
                                <a:pt x="272129" y="633032"/>
                              </a:cubicBezTo>
                              <a:cubicBezTo>
                                <a:pt x="301085" y="619315"/>
                                <a:pt x="323088" y="598551"/>
                                <a:pt x="338042" y="570738"/>
                              </a:cubicBezTo>
                              <a:cubicBezTo>
                                <a:pt x="352996" y="542925"/>
                                <a:pt x="360426" y="509302"/>
                                <a:pt x="360426" y="469868"/>
                              </a:cubicBezTo>
                              <a:cubicBezTo>
                                <a:pt x="360426" y="442912"/>
                                <a:pt x="357283" y="419100"/>
                                <a:pt x="350996" y="398145"/>
                              </a:cubicBezTo>
                              <a:cubicBezTo>
                                <a:pt x="344710" y="377095"/>
                                <a:pt x="335185" y="358997"/>
                                <a:pt x="322326" y="343757"/>
                              </a:cubicBezTo>
                              <a:close/>
                              <a:moveTo>
                                <a:pt x="141732" y="109347"/>
                              </a:moveTo>
                              <a:lnTo>
                                <a:pt x="164116" y="109347"/>
                              </a:lnTo>
                              <a:cubicBezTo>
                                <a:pt x="182023" y="109347"/>
                                <a:pt x="195072" y="116015"/>
                                <a:pt x="203073" y="129540"/>
                              </a:cubicBezTo>
                              <a:cubicBezTo>
                                <a:pt x="211169" y="142970"/>
                                <a:pt x="215170" y="163163"/>
                                <a:pt x="215170" y="190024"/>
                              </a:cubicBezTo>
                              <a:cubicBezTo>
                                <a:pt x="215170" y="206121"/>
                                <a:pt x="213550" y="220409"/>
                                <a:pt x="210217" y="232601"/>
                              </a:cubicBezTo>
                              <a:cubicBezTo>
                                <a:pt x="206883" y="244888"/>
                                <a:pt x="201739" y="254318"/>
                                <a:pt x="194500" y="260890"/>
                              </a:cubicBezTo>
                              <a:cubicBezTo>
                                <a:pt x="187357" y="267462"/>
                                <a:pt x="177737" y="270796"/>
                                <a:pt x="165830" y="270796"/>
                              </a:cubicBezTo>
                              <a:lnTo>
                                <a:pt x="141637" y="270796"/>
                              </a:lnTo>
                              <a:lnTo>
                                <a:pt x="141637" y="109347"/>
                              </a:lnTo>
                              <a:close/>
                              <a:moveTo>
                                <a:pt x="207550" y="519494"/>
                              </a:moveTo>
                              <a:cubicBezTo>
                                <a:pt x="198882" y="534162"/>
                                <a:pt x="184118" y="541496"/>
                                <a:pt x="163163" y="541496"/>
                              </a:cubicBezTo>
                              <a:lnTo>
                                <a:pt x="141637" y="541496"/>
                              </a:lnTo>
                              <a:lnTo>
                                <a:pt x="141637" y="370237"/>
                              </a:lnTo>
                              <a:lnTo>
                                <a:pt x="165830" y="370237"/>
                              </a:lnTo>
                              <a:cubicBezTo>
                                <a:pt x="182594" y="370237"/>
                                <a:pt x="195834" y="377095"/>
                                <a:pt x="205740" y="390811"/>
                              </a:cubicBezTo>
                              <a:cubicBezTo>
                                <a:pt x="215646" y="404622"/>
                                <a:pt x="220504" y="425768"/>
                                <a:pt x="220504" y="454438"/>
                              </a:cubicBezTo>
                              <a:cubicBezTo>
                                <a:pt x="220599" y="483203"/>
                                <a:pt x="216217" y="504920"/>
                                <a:pt x="207550" y="5194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8039046" name="Vrije vorm: vorm 12"/>
                      <wps:cNvSpPr/>
                      <wps:spPr>
                        <a:xfrm>
                          <a:off x="2127738" y="744416"/>
                          <a:ext cx="370332" cy="653510"/>
                        </a:xfrm>
                        <a:custGeom>
                          <a:avLst/>
                          <a:gdLst>
                            <a:gd name="connsiteX0" fmla="*/ 350139 w 370332"/>
                            <a:gd name="connsiteY0" fmla="*/ 289560 h 653510"/>
                            <a:gd name="connsiteX1" fmla="*/ 370332 w 370332"/>
                            <a:gd name="connsiteY1" fmla="*/ 187357 h 653510"/>
                            <a:gd name="connsiteX2" fmla="*/ 356426 w 370332"/>
                            <a:gd name="connsiteY2" fmla="*/ 98584 h 653510"/>
                            <a:gd name="connsiteX3" fmla="*/ 316039 w 370332"/>
                            <a:gd name="connsiteY3" fmla="*/ 41243 h 653510"/>
                            <a:gd name="connsiteX4" fmla="*/ 253270 w 370332"/>
                            <a:gd name="connsiteY4" fmla="*/ 9906 h 653510"/>
                            <a:gd name="connsiteX5" fmla="*/ 172117 w 370332"/>
                            <a:gd name="connsiteY5" fmla="*/ 0 h 653510"/>
                            <a:gd name="connsiteX6" fmla="*/ 0 w 370332"/>
                            <a:gd name="connsiteY6" fmla="*/ 0 h 653510"/>
                            <a:gd name="connsiteX7" fmla="*/ 0 w 370332"/>
                            <a:gd name="connsiteY7" fmla="*/ 653510 h 653510"/>
                            <a:gd name="connsiteX8" fmla="*/ 141637 w 370332"/>
                            <a:gd name="connsiteY8" fmla="*/ 653510 h 653510"/>
                            <a:gd name="connsiteX9" fmla="*/ 141637 w 370332"/>
                            <a:gd name="connsiteY9" fmla="*/ 418624 h 653510"/>
                            <a:gd name="connsiteX10" fmla="*/ 178403 w 370332"/>
                            <a:gd name="connsiteY10" fmla="*/ 418624 h 653510"/>
                            <a:gd name="connsiteX11" fmla="*/ 203073 w 370332"/>
                            <a:gd name="connsiteY11" fmla="*/ 429387 h 653510"/>
                            <a:gd name="connsiteX12" fmla="*/ 213836 w 370332"/>
                            <a:gd name="connsiteY12" fmla="*/ 457200 h 653510"/>
                            <a:gd name="connsiteX13" fmla="*/ 216122 w 370332"/>
                            <a:gd name="connsiteY13" fmla="*/ 494824 h 653510"/>
                            <a:gd name="connsiteX14" fmla="*/ 216122 w 370332"/>
                            <a:gd name="connsiteY14" fmla="*/ 594360 h 653510"/>
                            <a:gd name="connsiteX15" fmla="*/ 217932 w 370332"/>
                            <a:gd name="connsiteY15" fmla="*/ 622554 h 653510"/>
                            <a:gd name="connsiteX16" fmla="*/ 223266 w 370332"/>
                            <a:gd name="connsiteY16" fmla="*/ 653510 h 653510"/>
                            <a:gd name="connsiteX17" fmla="*/ 365760 w 370332"/>
                            <a:gd name="connsiteY17" fmla="*/ 653510 h 653510"/>
                            <a:gd name="connsiteX18" fmla="*/ 362141 w 370332"/>
                            <a:gd name="connsiteY18" fmla="*/ 623030 h 653510"/>
                            <a:gd name="connsiteX19" fmla="*/ 360331 w 370332"/>
                            <a:gd name="connsiteY19" fmla="*/ 587216 h 653510"/>
                            <a:gd name="connsiteX20" fmla="*/ 360331 w 370332"/>
                            <a:gd name="connsiteY20" fmla="*/ 479679 h 653510"/>
                            <a:gd name="connsiteX21" fmla="*/ 345948 w 370332"/>
                            <a:gd name="connsiteY21" fmla="*/ 392240 h 653510"/>
                            <a:gd name="connsiteX22" fmla="*/ 294894 w 370332"/>
                            <a:gd name="connsiteY22" fmla="*/ 348806 h 653510"/>
                            <a:gd name="connsiteX23" fmla="*/ 294894 w 370332"/>
                            <a:gd name="connsiteY23" fmla="*/ 342519 h 653510"/>
                            <a:gd name="connsiteX24" fmla="*/ 350139 w 370332"/>
                            <a:gd name="connsiteY24" fmla="*/ 289560 h 653510"/>
                            <a:gd name="connsiteX25" fmla="*/ 214694 w 370332"/>
                            <a:gd name="connsiteY25" fmla="*/ 283273 h 653510"/>
                            <a:gd name="connsiteX26" fmla="*/ 165830 w 370332"/>
                            <a:gd name="connsiteY26" fmla="*/ 307467 h 653510"/>
                            <a:gd name="connsiteX27" fmla="*/ 141637 w 370332"/>
                            <a:gd name="connsiteY27" fmla="*/ 307467 h 653510"/>
                            <a:gd name="connsiteX28" fmla="*/ 141637 w 370332"/>
                            <a:gd name="connsiteY28" fmla="*/ 123635 h 653510"/>
                            <a:gd name="connsiteX29" fmla="*/ 164021 w 370332"/>
                            <a:gd name="connsiteY29" fmla="*/ 123635 h 653510"/>
                            <a:gd name="connsiteX30" fmla="*/ 200787 w 370332"/>
                            <a:gd name="connsiteY30" fmla="*/ 133540 h 653510"/>
                            <a:gd name="connsiteX31" fmla="*/ 220504 w 370332"/>
                            <a:gd name="connsiteY31" fmla="*/ 163544 h 653510"/>
                            <a:gd name="connsiteX32" fmla="*/ 226790 w 370332"/>
                            <a:gd name="connsiteY32" fmla="*/ 216027 h 653510"/>
                            <a:gd name="connsiteX33" fmla="*/ 214694 w 370332"/>
                            <a:gd name="connsiteY33" fmla="*/ 283273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70332" h="653510">
                              <a:moveTo>
                                <a:pt x="350139" y="289560"/>
                              </a:moveTo>
                              <a:cubicBezTo>
                                <a:pt x="363569" y="263271"/>
                                <a:pt x="370332" y="229172"/>
                                <a:pt x="370332" y="187357"/>
                              </a:cubicBezTo>
                              <a:cubicBezTo>
                                <a:pt x="370332" y="152114"/>
                                <a:pt x="365665" y="122492"/>
                                <a:pt x="356426" y="98584"/>
                              </a:cubicBezTo>
                              <a:cubicBezTo>
                                <a:pt x="347186" y="74676"/>
                                <a:pt x="333661" y="55531"/>
                                <a:pt x="316039" y="41243"/>
                              </a:cubicBezTo>
                              <a:cubicBezTo>
                                <a:pt x="298418" y="26860"/>
                                <a:pt x="277463" y="16478"/>
                                <a:pt x="253270" y="9906"/>
                              </a:cubicBezTo>
                              <a:cubicBezTo>
                                <a:pt x="229076" y="3334"/>
                                <a:pt x="202025" y="0"/>
                                <a:pt x="172117" y="0"/>
                              </a:cubicBezTo>
                              <a:lnTo>
                                <a:pt x="0" y="0"/>
                              </a:lnTo>
                              <a:lnTo>
                                <a:pt x="0" y="653510"/>
                              </a:lnTo>
                              <a:lnTo>
                                <a:pt x="141637" y="653510"/>
                              </a:lnTo>
                              <a:lnTo>
                                <a:pt x="141637" y="418624"/>
                              </a:lnTo>
                              <a:lnTo>
                                <a:pt x="178403" y="418624"/>
                              </a:lnTo>
                              <a:cubicBezTo>
                                <a:pt x="189167" y="418624"/>
                                <a:pt x="197358" y="422243"/>
                                <a:pt x="203073" y="429387"/>
                              </a:cubicBezTo>
                              <a:cubicBezTo>
                                <a:pt x="208788" y="436531"/>
                                <a:pt x="212312" y="445865"/>
                                <a:pt x="213836" y="457200"/>
                              </a:cubicBezTo>
                              <a:cubicBezTo>
                                <a:pt x="215360" y="468535"/>
                                <a:pt x="216122" y="481108"/>
                                <a:pt x="216122" y="494824"/>
                              </a:cubicBezTo>
                              <a:lnTo>
                                <a:pt x="216122" y="594360"/>
                              </a:lnTo>
                              <a:cubicBezTo>
                                <a:pt x="216122" y="602075"/>
                                <a:pt x="216694" y="611505"/>
                                <a:pt x="217932" y="622554"/>
                              </a:cubicBezTo>
                              <a:cubicBezTo>
                                <a:pt x="219075" y="633603"/>
                                <a:pt x="220885" y="643890"/>
                                <a:pt x="223266" y="653510"/>
                              </a:cubicBezTo>
                              <a:lnTo>
                                <a:pt x="365760" y="653510"/>
                              </a:lnTo>
                              <a:cubicBezTo>
                                <a:pt x="364522" y="643319"/>
                                <a:pt x="363379" y="633222"/>
                                <a:pt x="362141" y="623030"/>
                              </a:cubicBezTo>
                              <a:cubicBezTo>
                                <a:pt x="360902" y="612934"/>
                                <a:pt x="360331" y="600932"/>
                                <a:pt x="360331" y="587216"/>
                              </a:cubicBezTo>
                              <a:lnTo>
                                <a:pt x="360331" y="479679"/>
                              </a:lnTo>
                              <a:cubicBezTo>
                                <a:pt x="360331" y="446246"/>
                                <a:pt x="355568" y="417100"/>
                                <a:pt x="345948" y="392240"/>
                              </a:cubicBezTo>
                              <a:cubicBezTo>
                                <a:pt x="336423" y="367474"/>
                                <a:pt x="319373" y="352997"/>
                                <a:pt x="294894" y="348806"/>
                              </a:cubicBezTo>
                              <a:lnTo>
                                <a:pt x="294894" y="342519"/>
                              </a:lnTo>
                              <a:cubicBezTo>
                                <a:pt x="318230" y="333470"/>
                                <a:pt x="336613" y="315849"/>
                                <a:pt x="350139" y="289560"/>
                              </a:cubicBezTo>
                              <a:close/>
                              <a:moveTo>
                                <a:pt x="214694" y="283273"/>
                              </a:moveTo>
                              <a:cubicBezTo>
                                <a:pt x="206597" y="299371"/>
                                <a:pt x="190310" y="307467"/>
                                <a:pt x="165830" y="307467"/>
                              </a:cubicBezTo>
                              <a:lnTo>
                                <a:pt x="141637" y="307467"/>
                              </a:lnTo>
                              <a:lnTo>
                                <a:pt x="141637" y="123635"/>
                              </a:lnTo>
                              <a:lnTo>
                                <a:pt x="164021" y="123635"/>
                              </a:lnTo>
                              <a:cubicBezTo>
                                <a:pt x="179546" y="123635"/>
                                <a:pt x="191834" y="126873"/>
                                <a:pt x="200787" y="133540"/>
                              </a:cubicBezTo>
                              <a:cubicBezTo>
                                <a:pt x="209741" y="140113"/>
                                <a:pt x="216313" y="150114"/>
                                <a:pt x="220504" y="163544"/>
                              </a:cubicBezTo>
                              <a:cubicBezTo>
                                <a:pt x="224695" y="176974"/>
                                <a:pt x="226790" y="194501"/>
                                <a:pt x="226790" y="216027"/>
                              </a:cubicBezTo>
                              <a:cubicBezTo>
                                <a:pt x="226790" y="244697"/>
                                <a:pt x="222790" y="267176"/>
                                <a:pt x="214694" y="2832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8472508" name="Vrije vorm: vorm 13"/>
                      <wps:cNvSpPr/>
                      <wps:spPr>
                        <a:xfrm>
                          <a:off x="2543908" y="738554"/>
                          <a:ext cx="389096" cy="670655"/>
                        </a:xfrm>
                        <a:custGeom>
                          <a:avLst/>
                          <a:gdLst>
                            <a:gd name="connsiteX0" fmla="*/ 165830 w 389096"/>
                            <a:gd name="connsiteY0" fmla="*/ 142875 h 670655"/>
                            <a:gd name="connsiteX1" fmla="*/ 200787 w 389096"/>
                            <a:gd name="connsiteY1" fmla="*/ 123635 h 670655"/>
                            <a:gd name="connsiteX2" fmla="*/ 229933 w 389096"/>
                            <a:gd name="connsiteY2" fmla="*/ 134398 h 670655"/>
                            <a:gd name="connsiteX3" fmla="*/ 246983 w 389096"/>
                            <a:gd name="connsiteY3" fmla="*/ 171164 h 670655"/>
                            <a:gd name="connsiteX4" fmla="*/ 253746 w 389096"/>
                            <a:gd name="connsiteY4" fmla="*/ 242030 h 670655"/>
                            <a:gd name="connsiteX5" fmla="*/ 389096 w 389096"/>
                            <a:gd name="connsiteY5" fmla="*/ 242030 h 670655"/>
                            <a:gd name="connsiteX6" fmla="*/ 369380 w 389096"/>
                            <a:gd name="connsiteY6" fmla="*/ 111157 h 670655"/>
                            <a:gd name="connsiteX7" fmla="*/ 308420 w 389096"/>
                            <a:gd name="connsiteY7" fmla="*/ 28670 h 670655"/>
                            <a:gd name="connsiteX8" fmla="*/ 202597 w 389096"/>
                            <a:gd name="connsiteY8" fmla="*/ 0 h 670655"/>
                            <a:gd name="connsiteX9" fmla="*/ 120587 w 389096"/>
                            <a:gd name="connsiteY9" fmla="*/ 15240 h 670655"/>
                            <a:gd name="connsiteX10" fmla="*/ 56483 w 389096"/>
                            <a:gd name="connsiteY10" fmla="*/ 67246 h 670655"/>
                            <a:gd name="connsiteX11" fmla="*/ 14764 w 389096"/>
                            <a:gd name="connsiteY11" fmla="*/ 168116 h 670655"/>
                            <a:gd name="connsiteX12" fmla="*/ 0 w 389096"/>
                            <a:gd name="connsiteY12" fmla="*/ 331756 h 670655"/>
                            <a:gd name="connsiteX13" fmla="*/ 9430 w 389096"/>
                            <a:gd name="connsiteY13" fmla="*/ 474345 h 670655"/>
                            <a:gd name="connsiteX14" fmla="*/ 41243 w 389096"/>
                            <a:gd name="connsiteY14" fmla="*/ 581025 h 670655"/>
                            <a:gd name="connsiteX15" fmla="*/ 102679 w 389096"/>
                            <a:gd name="connsiteY15" fmla="*/ 647795 h 670655"/>
                            <a:gd name="connsiteX16" fmla="*/ 199072 w 389096"/>
                            <a:gd name="connsiteY16" fmla="*/ 670655 h 670655"/>
                            <a:gd name="connsiteX17" fmla="*/ 276606 w 389096"/>
                            <a:gd name="connsiteY17" fmla="*/ 657225 h 670655"/>
                            <a:gd name="connsiteX18" fmla="*/ 336232 w 389096"/>
                            <a:gd name="connsiteY18" fmla="*/ 615505 h 670655"/>
                            <a:gd name="connsiteX19" fmla="*/ 375190 w 389096"/>
                            <a:gd name="connsiteY19" fmla="*/ 543306 h 670655"/>
                            <a:gd name="connsiteX20" fmla="*/ 389096 w 389096"/>
                            <a:gd name="connsiteY20" fmla="*/ 438436 h 670655"/>
                            <a:gd name="connsiteX21" fmla="*/ 389096 w 389096"/>
                            <a:gd name="connsiteY21" fmla="*/ 308420 h 670655"/>
                            <a:gd name="connsiteX22" fmla="*/ 198120 w 389096"/>
                            <a:gd name="connsiteY22" fmla="*/ 308420 h 670655"/>
                            <a:gd name="connsiteX23" fmla="*/ 198120 w 389096"/>
                            <a:gd name="connsiteY23" fmla="*/ 415957 h 670655"/>
                            <a:gd name="connsiteX24" fmla="*/ 253746 w 389096"/>
                            <a:gd name="connsiteY24" fmla="*/ 415957 h 670655"/>
                            <a:gd name="connsiteX25" fmla="*/ 253746 w 389096"/>
                            <a:gd name="connsiteY25" fmla="*/ 433864 h 670655"/>
                            <a:gd name="connsiteX26" fmla="*/ 248793 w 389096"/>
                            <a:gd name="connsiteY26" fmla="*/ 495776 h 670655"/>
                            <a:gd name="connsiteX27" fmla="*/ 233077 w 389096"/>
                            <a:gd name="connsiteY27" fmla="*/ 534353 h 670655"/>
                            <a:gd name="connsiteX28" fmla="*/ 201739 w 389096"/>
                            <a:gd name="connsiteY28" fmla="*/ 547783 h 670655"/>
                            <a:gd name="connsiteX29" fmla="*/ 173450 w 389096"/>
                            <a:gd name="connsiteY29" fmla="*/ 536543 h 670655"/>
                            <a:gd name="connsiteX30" fmla="*/ 155067 w 389096"/>
                            <a:gd name="connsiteY30" fmla="*/ 500634 h 670655"/>
                            <a:gd name="connsiteX31" fmla="*/ 146113 w 389096"/>
                            <a:gd name="connsiteY31" fmla="*/ 434340 h 670655"/>
                            <a:gd name="connsiteX32" fmla="*/ 143446 w 389096"/>
                            <a:gd name="connsiteY32" fmla="*/ 331661 h 670655"/>
                            <a:gd name="connsiteX33" fmla="*/ 148399 w 389096"/>
                            <a:gd name="connsiteY33" fmla="*/ 207454 h 670655"/>
                            <a:gd name="connsiteX34" fmla="*/ 165830 w 389096"/>
                            <a:gd name="connsiteY34" fmla="*/ 142875 h 6706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389096" h="670655">
                              <a:moveTo>
                                <a:pt x="165830" y="142875"/>
                              </a:moveTo>
                              <a:cubicBezTo>
                                <a:pt x="174212" y="130016"/>
                                <a:pt x="185833" y="123635"/>
                                <a:pt x="200787" y="123635"/>
                              </a:cubicBezTo>
                              <a:cubicBezTo>
                                <a:pt x="212693" y="123635"/>
                                <a:pt x="222409" y="127254"/>
                                <a:pt x="229933" y="134398"/>
                              </a:cubicBezTo>
                              <a:cubicBezTo>
                                <a:pt x="237363" y="141542"/>
                                <a:pt x="243078" y="153829"/>
                                <a:pt x="246983" y="171164"/>
                              </a:cubicBezTo>
                              <a:cubicBezTo>
                                <a:pt x="250888" y="188500"/>
                                <a:pt x="253079" y="212122"/>
                                <a:pt x="253746" y="242030"/>
                              </a:cubicBezTo>
                              <a:lnTo>
                                <a:pt x="389096" y="242030"/>
                              </a:lnTo>
                              <a:cubicBezTo>
                                <a:pt x="389096" y="190595"/>
                                <a:pt x="382524" y="146971"/>
                                <a:pt x="369380" y="111157"/>
                              </a:cubicBezTo>
                              <a:cubicBezTo>
                                <a:pt x="356235" y="75248"/>
                                <a:pt x="335851" y="47815"/>
                                <a:pt x="308420" y="28670"/>
                              </a:cubicBezTo>
                              <a:cubicBezTo>
                                <a:pt x="280892" y="9525"/>
                                <a:pt x="245650" y="0"/>
                                <a:pt x="202597" y="0"/>
                              </a:cubicBezTo>
                              <a:cubicBezTo>
                                <a:pt x="172688" y="0"/>
                                <a:pt x="145351" y="5048"/>
                                <a:pt x="120587" y="15240"/>
                              </a:cubicBezTo>
                              <a:cubicBezTo>
                                <a:pt x="95821" y="25432"/>
                                <a:pt x="74390" y="42767"/>
                                <a:pt x="56483" y="67246"/>
                              </a:cubicBezTo>
                              <a:cubicBezTo>
                                <a:pt x="38576" y="91726"/>
                                <a:pt x="24670" y="125349"/>
                                <a:pt x="14764" y="168116"/>
                              </a:cubicBezTo>
                              <a:cubicBezTo>
                                <a:pt x="4858" y="210884"/>
                                <a:pt x="0" y="265367"/>
                                <a:pt x="0" y="331756"/>
                              </a:cubicBezTo>
                              <a:cubicBezTo>
                                <a:pt x="0" y="385000"/>
                                <a:pt x="3143" y="432435"/>
                                <a:pt x="9430" y="474345"/>
                              </a:cubicBezTo>
                              <a:cubicBezTo>
                                <a:pt x="15716" y="516160"/>
                                <a:pt x="26289" y="551783"/>
                                <a:pt x="41243" y="581025"/>
                              </a:cubicBezTo>
                              <a:cubicBezTo>
                                <a:pt x="56197" y="610267"/>
                                <a:pt x="76676" y="632555"/>
                                <a:pt x="102679" y="647795"/>
                              </a:cubicBezTo>
                              <a:cubicBezTo>
                                <a:pt x="128683" y="663035"/>
                                <a:pt x="160782" y="670655"/>
                                <a:pt x="199072" y="670655"/>
                              </a:cubicBezTo>
                              <a:cubicBezTo>
                                <a:pt x="227743" y="670655"/>
                                <a:pt x="253555" y="666179"/>
                                <a:pt x="276606" y="657225"/>
                              </a:cubicBezTo>
                              <a:cubicBezTo>
                                <a:pt x="299656" y="648272"/>
                                <a:pt x="319468" y="634365"/>
                                <a:pt x="336232" y="615505"/>
                              </a:cubicBezTo>
                              <a:cubicBezTo>
                                <a:pt x="352996" y="596646"/>
                                <a:pt x="365950" y="572643"/>
                                <a:pt x="375190" y="543306"/>
                              </a:cubicBezTo>
                              <a:cubicBezTo>
                                <a:pt x="384429" y="514064"/>
                                <a:pt x="389096" y="479108"/>
                                <a:pt x="389096" y="438436"/>
                              </a:cubicBezTo>
                              <a:lnTo>
                                <a:pt x="389096" y="308420"/>
                              </a:lnTo>
                              <a:lnTo>
                                <a:pt x="198120" y="308420"/>
                              </a:lnTo>
                              <a:lnTo>
                                <a:pt x="198120" y="415957"/>
                              </a:lnTo>
                              <a:lnTo>
                                <a:pt x="253746" y="415957"/>
                              </a:lnTo>
                              <a:lnTo>
                                <a:pt x="253746" y="433864"/>
                              </a:lnTo>
                              <a:cubicBezTo>
                                <a:pt x="253746" y="458343"/>
                                <a:pt x="252127" y="479012"/>
                                <a:pt x="248793" y="495776"/>
                              </a:cubicBezTo>
                              <a:cubicBezTo>
                                <a:pt x="245554" y="512540"/>
                                <a:pt x="240316" y="525399"/>
                                <a:pt x="233077" y="534353"/>
                              </a:cubicBezTo>
                              <a:cubicBezTo>
                                <a:pt x="225933" y="543306"/>
                                <a:pt x="215455" y="547783"/>
                                <a:pt x="201739" y="547783"/>
                              </a:cubicBezTo>
                              <a:cubicBezTo>
                                <a:pt x="190976" y="547783"/>
                                <a:pt x="181546" y="544068"/>
                                <a:pt x="173450" y="536543"/>
                              </a:cubicBezTo>
                              <a:cubicBezTo>
                                <a:pt x="165354" y="529114"/>
                                <a:pt x="159258" y="517112"/>
                                <a:pt x="155067" y="500634"/>
                              </a:cubicBezTo>
                              <a:cubicBezTo>
                                <a:pt x="150876" y="484251"/>
                                <a:pt x="147923" y="462058"/>
                                <a:pt x="146113" y="434340"/>
                              </a:cubicBezTo>
                              <a:cubicBezTo>
                                <a:pt x="144304" y="406527"/>
                                <a:pt x="143446" y="372332"/>
                                <a:pt x="143446" y="331661"/>
                              </a:cubicBezTo>
                              <a:cubicBezTo>
                                <a:pt x="143446" y="279083"/>
                                <a:pt x="145066" y="237649"/>
                                <a:pt x="148399" y="207454"/>
                              </a:cubicBezTo>
                              <a:cubicBezTo>
                                <a:pt x="151638" y="177260"/>
                                <a:pt x="157448" y="155734"/>
                                <a:pt x="165830" y="1428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4801091" name="Vrije vorm: vorm 14"/>
                      <wps:cNvSpPr/>
                      <wps:spPr>
                        <a:xfrm>
                          <a:off x="2995246" y="744416"/>
                          <a:ext cx="285940" cy="653510"/>
                        </a:xfrm>
                        <a:custGeom>
                          <a:avLst/>
                          <a:gdLst>
                            <a:gd name="connsiteX0" fmla="*/ 0 w 285940"/>
                            <a:gd name="connsiteY0" fmla="*/ 653510 h 653510"/>
                            <a:gd name="connsiteX1" fmla="*/ 285941 w 285940"/>
                            <a:gd name="connsiteY1" fmla="*/ 653510 h 653510"/>
                            <a:gd name="connsiteX2" fmla="*/ 285941 w 285940"/>
                            <a:gd name="connsiteY2" fmla="*/ 528923 h 653510"/>
                            <a:gd name="connsiteX3" fmla="*/ 139827 w 285940"/>
                            <a:gd name="connsiteY3" fmla="*/ 528923 h 653510"/>
                            <a:gd name="connsiteX4" fmla="*/ 139827 w 285940"/>
                            <a:gd name="connsiteY4" fmla="*/ 377381 h 653510"/>
                            <a:gd name="connsiteX5" fmla="*/ 270701 w 285940"/>
                            <a:gd name="connsiteY5" fmla="*/ 377381 h 653510"/>
                            <a:gd name="connsiteX6" fmla="*/ 270701 w 285940"/>
                            <a:gd name="connsiteY6" fmla="*/ 261747 h 653510"/>
                            <a:gd name="connsiteX7" fmla="*/ 139827 w 285940"/>
                            <a:gd name="connsiteY7" fmla="*/ 261747 h 653510"/>
                            <a:gd name="connsiteX8" fmla="*/ 139827 w 285940"/>
                            <a:gd name="connsiteY8" fmla="*/ 124587 h 653510"/>
                            <a:gd name="connsiteX9" fmla="*/ 285941 w 285940"/>
                            <a:gd name="connsiteY9" fmla="*/ 124587 h 653510"/>
                            <a:gd name="connsiteX10" fmla="*/ 285941 w 285940"/>
                            <a:gd name="connsiteY10" fmla="*/ 0 h 653510"/>
                            <a:gd name="connsiteX11" fmla="*/ 0 w 285940"/>
                            <a:gd name="connsiteY11" fmla="*/ 0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5940" h="653510">
                              <a:moveTo>
                                <a:pt x="0" y="653510"/>
                              </a:moveTo>
                              <a:lnTo>
                                <a:pt x="285941" y="653510"/>
                              </a:lnTo>
                              <a:lnTo>
                                <a:pt x="285941" y="528923"/>
                              </a:lnTo>
                              <a:lnTo>
                                <a:pt x="139827" y="528923"/>
                              </a:lnTo>
                              <a:lnTo>
                                <a:pt x="139827" y="377381"/>
                              </a:lnTo>
                              <a:lnTo>
                                <a:pt x="270701" y="377381"/>
                              </a:lnTo>
                              <a:lnTo>
                                <a:pt x="270701" y="261747"/>
                              </a:lnTo>
                              <a:lnTo>
                                <a:pt x="139827" y="261747"/>
                              </a:lnTo>
                              <a:lnTo>
                                <a:pt x="139827" y="124587"/>
                              </a:lnTo>
                              <a:lnTo>
                                <a:pt x="285941" y="124587"/>
                              </a:lnTo>
                              <a:lnTo>
                                <a:pt x="2859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6259773" name="Vrije vorm: vorm 15"/>
                      <wps:cNvSpPr/>
                      <wps:spPr>
                        <a:xfrm>
                          <a:off x="3346938" y="744416"/>
                          <a:ext cx="370236" cy="653510"/>
                        </a:xfrm>
                        <a:custGeom>
                          <a:avLst/>
                          <a:gdLst>
                            <a:gd name="connsiteX0" fmla="*/ 240221 w 370236"/>
                            <a:gd name="connsiteY0" fmla="*/ 0 h 653510"/>
                            <a:gd name="connsiteX1" fmla="*/ 240221 w 370236"/>
                            <a:gd name="connsiteY1" fmla="*/ 170307 h 653510"/>
                            <a:gd name="connsiteX2" fmla="*/ 247460 w 370236"/>
                            <a:gd name="connsiteY2" fmla="*/ 364903 h 653510"/>
                            <a:gd name="connsiteX3" fmla="*/ 242030 w 370236"/>
                            <a:gd name="connsiteY3" fmla="*/ 364903 h 653510"/>
                            <a:gd name="connsiteX4" fmla="*/ 151447 w 370236"/>
                            <a:gd name="connsiteY4" fmla="*/ 0 h 653510"/>
                            <a:gd name="connsiteX5" fmla="*/ 0 w 370236"/>
                            <a:gd name="connsiteY5" fmla="*/ 0 h 653510"/>
                            <a:gd name="connsiteX6" fmla="*/ 0 w 370236"/>
                            <a:gd name="connsiteY6" fmla="*/ 653510 h 653510"/>
                            <a:gd name="connsiteX7" fmla="*/ 130874 w 370236"/>
                            <a:gd name="connsiteY7" fmla="*/ 653510 h 653510"/>
                            <a:gd name="connsiteX8" fmla="*/ 130874 w 370236"/>
                            <a:gd name="connsiteY8" fmla="*/ 479584 h 653510"/>
                            <a:gd name="connsiteX9" fmla="*/ 122777 w 370236"/>
                            <a:gd name="connsiteY9" fmla="*/ 293180 h 653510"/>
                            <a:gd name="connsiteX10" fmla="*/ 129064 w 370236"/>
                            <a:gd name="connsiteY10" fmla="*/ 293180 h 653510"/>
                            <a:gd name="connsiteX11" fmla="*/ 219646 w 370236"/>
                            <a:gd name="connsiteY11" fmla="*/ 653510 h 653510"/>
                            <a:gd name="connsiteX12" fmla="*/ 370237 w 370236"/>
                            <a:gd name="connsiteY12" fmla="*/ 653510 h 653510"/>
                            <a:gd name="connsiteX13" fmla="*/ 370237 w 370236"/>
                            <a:gd name="connsiteY13" fmla="*/ 0 h 653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70236" h="653510">
                              <a:moveTo>
                                <a:pt x="240221" y="0"/>
                              </a:moveTo>
                              <a:lnTo>
                                <a:pt x="240221" y="170307"/>
                              </a:lnTo>
                              <a:lnTo>
                                <a:pt x="247460" y="364903"/>
                              </a:lnTo>
                              <a:lnTo>
                                <a:pt x="242030" y="364903"/>
                              </a:lnTo>
                              <a:lnTo>
                                <a:pt x="151447" y="0"/>
                              </a:lnTo>
                              <a:lnTo>
                                <a:pt x="0" y="0"/>
                              </a:lnTo>
                              <a:lnTo>
                                <a:pt x="0" y="653510"/>
                              </a:lnTo>
                              <a:lnTo>
                                <a:pt x="130874" y="653510"/>
                              </a:lnTo>
                              <a:lnTo>
                                <a:pt x="130874" y="479584"/>
                              </a:lnTo>
                              <a:lnTo>
                                <a:pt x="122777" y="293180"/>
                              </a:lnTo>
                              <a:lnTo>
                                <a:pt x="129064" y="293180"/>
                              </a:lnTo>
                              <a:lnTo>
                                <a:pt x="219646" y="653510"/>
                              </a:lnTo>
                              <a:lnTo>
                                <a:pt x="370237" y="653510"/>
                              </a:lnTo>
                              <a:lnTo>
                                <a:pt x="3702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C2E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BB2E5A" id="Groep 16" o:spid="_x0000_s1026" style="position:absolute;margin-left:21.25pt;margin-top:21.25pt;width:167.85pt;height:63.8pt;z-index:-251658240;mso-position-horizontal-relative:page;mso-position-vertical-relative:page;mso-width-relative:margin;mso-height-relative:margin" coordsize="37171,14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">
              <o:lock v:ext="edit" aspectratio="t"/>
              <v:shape id="Vrije vorm: vorm 2" o:spid="_x0000_s1027" style="position:absolute;width:3890;height:6706;visibility:visible;mso-wrap-style:square;v-text-anchor:middle" coordsize="389096,67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" path="m165830,142875v8382,-12859,20003,-19241,34957,-19241c212693,123634,222409,127254,229934,134398v7429,7144,13144,19431,17049,36766c250889,188500,253079,212122,253746,242030r135350,c389096,190595,382524,146971,369380,111157,356235,75248,335947,47816,308420,28670,280892,9525,245650,,202597,,172688,,145351,5048,120587,15240,95822,25432,74390,42767,56483,67247,38576,91726,24670,125349,14764,168116,4858,210884,,265367,,331756v,53244,3143,100679,9430,142589c15716,516160,26289,551783,41243,581025v14954,29242,35433,51530,61436,66770c128683,663035,160782,670655,199072,670655v28671,,54483,-4476,77534,-13430c299657,648272,319468,634365,336233,615506v16764,-18860,29718,-42863,38957,-72200c384429,514064,389096,479108,389096,438436r,-130207l198120,308229r,107537l253746,415766r,17907c253746,458153,252127,478822,248793,495586v-3239,16764,-8477,29623,-15716,38576c225933,543116,215455,547592,201740,547592v-10764,,-20193,-3714,-28290,-11239c165354,528923,159258,516922,155067,500444v-4191,-16383,-7144,-38577,-8953,-66294c144304,406337,143447,372142,143447,331470v,-52578,1619,-94012,4952,-124206c151638,177260,157448,155734,165830,142875xe" fillcolor="#5bc2e7" stroked="f">
                <v:stroke joinstyle="miter"/>
                <v:path arrowok="t" o:connecttype="custom" o:connectlocs="165830,142875;200787,123634;229934,134398;246983,171164;253746,242030;389096,242030;369380,111157;308420,28670;202597,0;120587,15240;56483,67247;14764,168116;0,331756;9430,474345;41243,581025;102679,647795;199072,670655;276606,657225;336233,615506;375190,543306;389096,438436;389096,308229;198120,308229;198120,415766;253746,415766;253746,433673;248793,495586;233077,534162;201740,547592;173450,536353;155067,500444;146114,434150;143447,331470;148399,207264;165830,142875" o:connectangles="0,0,0,0,0,0,0,0,0,0,0,0,0,0,0,0,0,0,0,0,0,0,0,0,0,0,0,0,0,0,0,0,0,0,0"/>
              </v:shape>
              <v:shape id="Vrije vorm: vorm 3" o:spid="_x0000_s1028" style="position:absolute;left:4572;top:58;width:2860;height:6535;visibility:visible;mso-wrap-style:square;v-text-anchor:middle" coordsize="286035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" path="m,653510r286036,l286036,528923r-146209,l139827,377381r130873,l270700,261747r-130873,l139827,124587r146209,l286036,,,,,653510xe" fillcolor="#5bc2e7" stroked="f">
                <v:stroke joinstyle="miter"/>
                <v:path arrowok="t" o:connecttype="custom" o:connectlocs="0,653510;286036,653510;286036,528923;139827,528923;139827,377381;270700,377381;270700,261747;139827,261747;139827,124587;286036,124587;286036,0;0,0" o:connectangles="0,0,0,0,0,0,0,0,0,0,0,0"/>
              </v:shape>
              <v:shape id="Vrije vorm: vorm 4" o:spid="_x0000_s1029" style="position:absolute;left:8030;top:58;width:3703;height:6535;visibility:visible;mso-wrap-style:square;v-text-anchor:middle" coordsize="370332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" path="m350139,289560v13430,-26289,20193,-60388,20193,-102203c370332,152114,365665,122492,356425,98584,347186,74676,333661,55531,316040,41243,298418,26860,277463,16478,253270,9906,229076,3334,202025,,172117,l,,,653510r141637,l141637,418624r36766,c189167,418624,197358,422243,203073,429387v5715,7144,9239,16478,10763,27813c215360,468535,216122,481108,216122,494824r,99536c216122,602075,216694,611505,217932,622554v1143,11049,2953,21336,5334,30956l365760,653510v-1238,-10191,-2381,-20288,-3619,-30480c360902,612934,360331,600932,360331,587216r,-107632c360331,446151,355568,417005,345948,392144v-9525,-24765,-26575,-39243,-51054,-43434l294894,342424v23431,-8954,41815,-26575,55245,-52864xm214789,283273v-8097,16098,-24384,24194,-48864,24194l141732,307467r,-183833l164116,123634v15526,,27813,3239,36766,9907c209836,140113,216408,150114,220599,163544v4191,13431,6287,30957,6287,52483c226886,244697,222885,267176,214789,283273xe" fillcolor="#5bc2e7" stroked="f">
                <v:stroke joinstyle="miter"/>
                <v:path arrowok="t" o:connecttype="custom" o:connectlocs="350139,289560;370332,187357;356425,98584;316040,41243;253270,9906;172117,0;0,0;0,653510;141637,653510;141637,418624;178403,418624;203073,429387;213836,457200;216122,494824;216122,594360;217932,622554;223266,653510;365760,653510;362141,623030;360331,587216;360331,479584;345948,392144;294894,348710;294894,342424;350139,289560;214789,283273;165925,307467;141732,307467;141732,123634;164116,123634;200882,133541;220599,163544;226886,216027;214789,283273" o:connectangles="0,0,0,0,0,0,0,0,0,0,0,0,0,0,0,0,0,0,0,0,0,0,0,0,0,0,0,0,0,0,0,0,0,0"/>
              </v:shape>
              <v:shape id="Vrije vorm: vorm 5" o:spid="_x0000_s1030" style="position:absolute;left:21277;top:58;width:3702;height:6535;visibility:visible;mso-wrap-style:square;v-text-anchor:middle" coordsize="370236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" path="m316039,41243c298418,26860,277463,16478,253270,9906,229076,3334,202025,,172117,l,,,653510r141637,l141637,418624r36766,c189167,418624,197358,422243,203073,429387v5715,7144,9239,16478,10763,27813c215360,468535,216122,481108,216122,494824r,99536c216122,602075,216694,611505,217932,622554v1143,11049,2953,21336,5334,30956l365760,653510v-1238,-10191,-2381,-20288,-3619,-30480c360902,612934,360331,600932,360331,587216r,-107632c360331,446151,355568,417005,345948,392144v-9525,-24765,-26575,-39243,-51054,-43434l294894,342424v23336,-8954,41719,-26575,55150,-52864c363474,263271,370237,229172,370237,187357v,-35243,-4667,-64865,-13907,-88773c347091,74676,333661,55531,316039,41243xm214694,283273v-8097,16098,-24384,24194,-48864,24194l141637,307467r,-183833l164021,123634v15525,,27813,3239,36766,9907c209741,140113,216313,150114,220504,163544v4191,13431,6286,30957,6286,52483c226790,244697,222790,267176,214694,283273xe" fillcolor="#5bc2e7" stroked="f">
                <v:stroke joinstyle="miter"/>
                <v:path arrowok="t" o:connecttype="custom" o:connectlocs="316039,41243;253270,9906;172117,0;0,0;0,653510;141637,653510;141637,418624;178403,418624;203073,429387;213836,457200;216122,494824;216122,594360;217932,622554;223266,653510;365760,653510;362141,623030;360331,587216;360331,479584;345948,392144;294894,348710;294894,342424;350044,289560;370237,187357;356330,98584;316039,41243;214694,283273;165830,307467;141637,307467;141637,123634;164021,123634;200787,133541;220504,163544;226790,216027;214694,283273" o:connectangles="0,0,0,0,0,0,0,0,0,0,0,0,0,0,0,0,0,0,0,0,0,0,0,0,0,0,0,0,0,0,0,0,0,0"/>
              </v:shape>
              <v:shape id="Vrije vorm: vorm 6" o:spid="_x0000_s1031" style="position:absolute;left:25614;top:58;width:3837;height:6535;visibility:visible;mso-wrap-style:square;v-text-anchor:middle" coordsize="383666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" path="m275654,32671c239459,10858,193929,,138970,l,,,653510r138970,c188595,653510,229171,645605,260890,629793v31718,-15811,56483,-38290,74390,-67246c353187,533591,365760,499205,372904,459391v7144,-39720,10763,-83820,10763,-132207c383667,248888,374713,185738,356807,137541,338900,89535,311849,54483,275654,32671xm237554,415957v-2382,25717,-6573,47053,-12573,64103c218980,497110,210884,509492,200787,517303v-10192,7810,-22765,11716,-37624,11716l141637,529019r,-404432l163163,124587v18574,,33338,6001,44387,17907c218599,154496,226981,174974,232696,203930v5715,28956,8477,68866,8477,119730c241173,359473,239935,390239,237554,415957xe" fillcolor="#5bc2e7" stroked="f">
                <v:stroke joinstyle="miter"/>
                <v:path arrowok="t" o:connecttype="custom" o:connectlocs="275654,32671;138970,0;0,0;0,653510;138970,653510;260890,629793;335280,562547;372904,459391;383667,327184;356807,137541;275654,32671;237554,415957;224981,480060;200787,517303;163163,529019;141637,529019;141637,124587;163163,124587;207550,142494;232696,203930;241173,323660;237554,415957" o:connectangles="0,0,0,0,0,0,0,0,0,0,0,0,0,0,0,0,0,0,0,0,0,0"/>
              </v:shape>
              <v:shape id="Vrije vorm: vorm 7" o:spid="_x0000_s1032" style="position:absolute;left:29893;width:3631;height:6705;visibility:visible;mso-wrap-style:square;v-text-anchor:middle" coordsize="363093,670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" path="m351854,412623v-7430,-20955,-17336,-39434,-29623,-55626c309944,340900,295466,326326,278797,313468,262033,300609,244412,288512,225933,277178,207359,266414,192024,256223,179737,246698v-12287,-9525,-21241,-20289,-26861,-32290c147161,202501,144399,186880,144399,167830v,-12572,1334,-23431,4001,-32765c151067,125825,155448,118491,161354,113062v6000,-5430,14001,-8096,24193,-8096c196310,104966,205074,108109,212027,114395v6858,6287,11906,16288,15240,30004c230505,158115,232220,176974,232220,200882r124587,c356807,153638,349758,115252,335756,85630,321659,56007,301657,34385,275654,20669,249650,6953,217551,,179261,,145161,,115158,6286,89154,18859,63151,31432,42672,50864,27718,77152,12764,103442,5334,136589,5334,176689v,29241,3620,54673,10763,76200c23241,274415,32957,292799,45244,308039v12287,15240,25717,28670,40386,40290c100299,359950,115348,370904,130874,381095v15526,8954,28956,17431,40386,25527c182594,414718,191929,422910,199073,431292v7143,8382,12668,17907,16573,28670c219551,470726,221456,483013,221456,496729v,19716,-3143,35719,-9429,48006c205740,557022,194215,563118,177546,563118v-11335,,-21050,-3238,-29146,-9906c140303,546640,134208,535400,130016,519589v-4191,-15812,-6286,-37243,-6286,-64103l,455486v572,42481,6668,79914,18383,112490c30004,600551,49149,625793,75724,643700v26575,17907,62008,26860,106204,26860c219551,670560,251841,663702,278797,649986v26861,-13716,47625,-34195,62294,-61436c355759,561404,363093,526542,363093,484061v-95,-26670,-3810,-50578,-11239,-71438xe" fillcolor="#5bc2e7" stroked="f">
                <v:stroke joinstyle="miter"/>
                <v:path arrowok="t" o:connecttype="custom" o:connectlocs="351854,412623;322231,356997;278797,313468;225933,277178;179737,246698;152876,214408;144399,167830;148400,135065;161354,113062;185547,104966;212027,114395;227267,144399;232220,200882;356807,200882;335756,85630;275654,20669;179261,0;89154,18859;27718,77152;5334,176689;16097,252889;45244,308039;85630,348329;130874,381095;171260,406622;199073,431292;215646,459962;221456,496729;212027,544735;177546,563118;148400,553212;130016,519589;123730,455486;0,455486;18383,567976;75724,643700;181928,670560;278797,649986;341091,588550;363093,484061;351854,412623" o:connectangles="0,0,0,0,0,0,0,0,0,0,0,0,0,0,0,0,0,0,0,0,0,0,0,0,0,0,0,0,0,0,0,0,0,0,0,0,0,0,0,0,0"/>
              </v:shape>
              <v:shape id="Vrije vorm: vorm 8" o:spid="_x0000_s1033" style="position:absolute;left:12133;top:58;width:4133;height:6535;visibility:visible;mso-wrap-style:square;v-text-anchor:middle" coordsize="413289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" path="m249364,457010r8859,78200l275272,653510r138018,l304800,,106680,,,653510r138970,l148590,582740c164878,518636,191262,479774,249364,457010xm189071,265367l203454,132683r5429,l224123,264509r13526,100394c211931,373094,189833,383286,170783,395192l189071,265367xe" fillcolor="#5bc2e7" stroked="f">
                <v:stroke joinstyle="miter"/>
                <v:path arrowok="t" o:connecttype="custom" o:connectlocs="249364,457010;258223,535210;275272,653510;413290,653510;304800,0;106680,0;0,653510;138970,653510;148590,582740;249364,457010;189071,265367;203454,132683;208883,132683;224123,264509;237649,364903;170783,395192;189071,265367" o:connectangles="0,0,0,0,0,0,0,0,0,0,0,0,0,0,0,0,0"/>
              </v:shape>
              <v:shape id="Vrije vorm: vorm 9" o:spid="_x0000_s1034" style="position:absolute;left:16646;top:58;width:4133;height:6536;visibility:visible;mso-wrap-style:square;v-text-anchor:middle" coordsize="413289,653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" path="m106680,l,653606r138970,l154496,539687v41338,-13335,73247,-31909,98012,-54388l258128,535210r17049,118300l413290,653510,304800,,106680,xm165449,436531r1334,-12478l189167,265367,203549,132683r5334,l224123,264509r11049,82010c221266,387668,200596,416623,165449,436531xe" fillcolor="#5bc2e7" stroked="f">
                <v:stroke joinstyle="miter"/>
                <v:path arrowok="t" o:connecttype="custom" o:connectlocs="106680,0;0,653606;138970,653606;154496,539687;252508,485299;258128,535210;275177,653510;413290,653510;304800,0;106680,0;165449,436531;166783,424053;189167,265367;203549,132683;208883,132683;224123,264509;235172,346519;165449,436531" o:connectangles="0,0,0,0,0,0,0,0,0,0,0,0,0,0,0,0,0,0"/>
              </v:shape>
              <v:shape id="Vrije vorm: vorm 10" o:spid="_x0000_s1035" style="position:absolute;left:17760;top:7444;width:2860;height:6535;visibility:visible;mso-wrap-style:square;v-text-anchor:middle" coordsize="286035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" path="m,653510r286036,l286036,528923r-146114,l139922,377381r130874,l270796,261747r-130874,l139922,124587r146114,l286036,,,,,653510xe" fillcolor="#5bc2e7" stroked="f">
                <v:stroke joinstyle="miter"/>
                <v:path arrowok="t" o:connecttype="custom" o:connectlocs="0,653510;286036,653510;286036,528923;139922,528923;139922,377381;270796,377381;270796,261747;139922,261747;139922,124587;286036,124587;286036,0;0,0" o:connectangles="0,0,0,0,0,0,0,0,0,0,0,0"/>
              </v:shape>
              <v:shape id="Vrije vorm: vorm 11" o:spid="_x0000_s1036" style="position:absolute;left:13657;top:7444;width:3604;height:6536;visibility:visible;mso-wrap-style:square;v-text-anchor:middle" coordsize="360425,653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" path="m322326,343757c309467,328517,293465,318230,274415,312801r,-5334c289370,302705,302228,293751,312992,280511v10763,-13144,19145,-29146,25050,-47910c344043,213741,346996,193262,346996,171164v,-35242,-5525,-65722,-16574,-91440c319373,54007,301562,34290,277082,20574,252603,6858,220027,,179356,l,,,653606r164973,c207454,653606,243078,646748,272129,633032v28956,-13717,50959,-34481,65913,-62294c352996,542925,360426,509302,360426,469868v,-26956,-3143,-50768,-9430,-71723c344710,377095,335185,358997,322326,343757xm141732,109347r22384,c182023,109347,195072,116015,203073,129540v8096,13430,12097,33623,12097,60484c215170,206121,213550,220409,210217,232601v-3334,12287,-8478,21717,-15717,28289c187357,267462,177737,270796,165830,270796r-24193,l141637,109347r95,xm207550,519494v-8668,14668,-23432,22002,-44387,22002l141637,541496r,-171259l165830,370237v16764,,30004,6858,39910,20574c215646,404622,220504,425768,220504,454438v95,28765,-4287,50482,-12954,65056xe" fillcolor="#5bc2e7" stroked="f">
                <v:stroke joinstyle="miter"/>
                <v:path arrowok="t" o:connecttype="custom" o:connectlocs="322326,343757;274415,312801;274415,307467;312992,280511;338042,232601;346996,171164;330422,79724;277082,20574;179356,0;0,0;0,653606;164973,653606;272129,633032;338042,570738;360426,469868;350996,398145;322326,343757;141732,109347;164116,109347;203073,129540;215170,190024;210217,232601;194500,260890;165830,270796;141637,270796;141637,109347;207550,519494;163163,541496;141637,541496;141637,370237;165830,370237;205740,390811;220504,454438;207550,519494" o:connectangles="0,0,0,0,0,0,0,0,0,0,0,0,0,0,0,0,0,0,0,0,0,0,0,0,0,0,0,0,0,0,0,0,0,0"/>
              </v:shape>
              <v:shape id="Vrije vorm: vorm 12" o:spid="_x0000_s1037" style="position:absolute;left:21277;top:7444;width:3703;height:6535;visibility:visible;mso-wrap-style:square;v-text-anchor:middle" coordsize="370332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" path="m350139,289560v13430,-26289,20193,-60388,20193,-102203c370332,152114,365665,122492,356426,98584,347186,74676,333661,55531,316039,41243,298418,26860,277463,16478,253270,9906,229076,3334,202025,,172117,l,,,653510r141637,l141637,418624r36766,c189167,418624,197358,422243,203073,429387v5715,7144,9239,16478,10763,27813c215360,468535,216122,481108,216122,494824r,99536c216122,602075,216694,611505,217932,622554v1143,11049,2953,21336,5334,30956l365760,653510v-1238,-10191,-2381,-20288,-3619,-30480c360902,612934,360331,600932,360331,587216r,-107537c360331,446246,355568,417100,345948,392240v-9525,-24766,-26575,-39243,-51054,-43434l294894,342519v23336,-9049,41719,-26670,55245,-52959xm214694,283273v-8097,16098,-24384,24194,-48864,24194l141637,307467r,-183832l164021,123635v15525,,27813,3238,36766,9905c209741,140113,216313,150114,220504,163544v4191,13430,6286,30957,6286,52483c226790,244697,222790,267176,214694,283273xe" fillcolor="#5bc2e7" stroked="f">
                <v:stroke joinstyle="miter"/>
                <v:path arrowok="t" o:connecttype="custom" o:connectlocs="350139,289560;370332,187357;356426,98584;316039,41243;253270,9906;172117,0;0,0;0,653510;141637,653510;141637,418624;178403,418624;203073,429387;213836,457200;216122,494824;216122,594360;217932,622554;223266,653510;365760,653510;362141,623030;360331,587216;360331,479679;345948,392240;294894,348806;294894,342519;350139,289560;214694,283273;165830,307467;141637,307467;141637,123635;164021,123635;200787,133540;220504,163544;226790,216027;214694,283273" o:connectangles="0,0,0,0,0,0,0,0,0,0,0,0,0,0,0,0,0,0,0,0,0,0,0,0,0,0,0,0,0,0,0,0,0,0"/>
              </v:shape>
              <v:shape id="Vrije vorm: vorm 13" o:spid="_x0000_s1038" style="position:absolute;left:25439;top:7385;width:3891;height:6707;visibility:visible;mso-wrap-style:square;v-text-anchor:middle" coordsize="389096,67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" path="m165830,142875v8382,-12859,20003,-19240,34957,-19240c212693,123635,222409,127254,229933,134398v7430,7144,13145,19431,17050,36766c250888,188500,253079,212122,253746,242030r135350,c389096,190595,382524,146971,369380,111157,356235,75248,335851,47815,308420,28670,280892,9525,245650,,202597,,172688,,145351,5048,120587,15240,95821,25432,74390,42767,56483,67246,38576,91726,24670,125349,14764,168116,4858,210884,,265367,,331756v,53244,3143,100679,9430,142589c15716,516160,26289,551783,41243,581025v14954,29242,35433,51530,61436,66770c128683,663035,160782,670655,199072,670655v28671,,54483,-4476,77534,-13430c299656,648272,319468,634365,336232,615505v16764,-18859,29718,-42862,38958,-72199c384429,514064,389096,479108,389096,438436r,-130016l198120,308420r,107537l253746,415957r,17907c253746,458343,252127,479012,248793,495776v-3239,16764,-8477,29623,-15716,38577c225933,543306,215455,547783,201739,547783v-10763,,-20193,-3715,-28289,-11240c165354,529114,159258,517112,155067,500634v-4191,-16383,-7144,-38576,-8954,-66294c144304,406527,143446,372332,143446,331661v,-52578,1620,-94012,4953,-124207c151638,177260,157448,155734,165830,142875xe" fillcolor="#5bc2e7" stroked="f">
                <v:stroke joinstyle="miter"/>
                <v:path arrowok="t" o:connecttype="custom" o:connectlocs="165830,142875;200787,123635;229933,134398;246983,171164;253746,242030;389096,242030;369380,111157;308420,28670;202597,0;120587,15240;56483,67246;14764,168116;0,331756;9430,474345;41243,581025;102679,647795;199072,670655;276606,657225;336232,615505;375190,543306;389096,438436;389096,308420;198120,308420;198120,415957;253746,415957;253746,433864;248793,495776;233077,534353;201739,547783;173450,536543;155067,500634;146113,434340;143446,331661;148399,207454;165830,142875" o:connectangles="0,0,0,0,0,0,0,0,0,0,0,0,0,0,0,0,0,0,0,0,0,0,0,0,0,0,0,0,0,0,0,0,0,0,0"/>
              </v:shape>
              <v:shape id="Vrije vorm: vorm 14" o:spid="_x0000_s1039" style="position:absolute;left:29952;top:7444;width:2859;height:6535;visibility:visible;mso-wrap-style:square;v-text-anchor:middle" coordsize="285940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" path="m,653510r285941,l285941,528923r-146114,l139827,377381r130874,l270701,261747r-130874,l139827,124587r146114,l285941,,,,,653510xe" fillcolor="#5bc2e7" stroked="f">
                <v:stroke joinstyle="miter"/>
                <v:path arrowok="t" o:connecttype="custom" o:connectlocs="0,653510;285941,653510;285941,528923;139827,528923;139827,377381;270701,377381;270701,261747;139827,261747;139827,124587;285941,124587;285941,0;0,0" o:connectangles="0,0,0,0,0,0,0,0,0,0,0,0"/>
              </v:shape>
              <v:shape id="Vrije vorm: vorm 15" o:spid="_x0000_s1040" style="position:absolute;left:33469;top:7444;width:3702;height:6535;visibility:visible;mso-wrap-style:square;v-text-anchor:middle" coordsize="370236,65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" path="m240221,r,170307l247460,364903r-5430,l151447,,,,,653510r130874,l130874,479584,122777,293180r6287,l219646,653510r150591,l370237,,240221,xe" fillcolor="#5bc2e7" stroked="f">
                <v:stroke joinstyle="miter"/>
                <v:path arrowok="t" o:connecttype="custom" o:connectlocs="240221,0;240221,170307;247460,364903;242030,364903;151447,0;0,0;0,653510;130874,653510;130874,479584;122777,293180;129064,293180;219646,653510;370237,653510;370237,0" o:connectangles="0,0,0,0,0,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34E4"/>
    <w:multiLevelType w:val="hybridMultilevel"/>
    <w:tmpl w:val="CAB64406"/>
    <w:lvl w:ilvl="0" w:tplc="526C852C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  <w:color w:val="7F7F7F" w:themeColor="text1" w:themeTint="8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A394A"/>
    <w:multiLevelType w:val="hybridMultilevel"/>
    <w:tmpl w:val="731EC1AE"/>
    <w:lvl w:ilvl="0" w:tplc="181C5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57CFE"/>
    <w:multiLevelType w:val="hybridMultilevel"/>
    <w:tmpl w:val="0114D8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44DBC"/>
    <w:multiLevelType w:val="hybridMultilevel"/>
    <w:tmpl w:val="C562F690"/>
    <w:lvl w:ilvl="0" w:tplc="EEA03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A3DE2"/>
    <w:multiLevelType w:val="hybridMultilevel"/>
    <w:tmpl w:val="9B767DA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E5F36"/>
    <w:multiLevelType w:val="multilevel"/>
    <w:tmpl w:val="D800EF9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A4014A"/>
    <w:multiLevelType w:val="hybridMultilevel"/>
    <w:tmpl w:val="CD9086FE"/>
    <w:lvl w:ilvl="0" w:tplc="DCF08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A117FD"/>
    <w:multiLevelType w:val="multilevel"/>
    <w:tmpl w:val="36467C56"/>
    <w:lvl w:ilvl="0">
      <w:start w:val="1"/>
      <w:numFmt w:val="bullet"/>
      <w:pStyle w:val="GEOpsomming1"/>
      <w:lvlText w:val=""/>
      <w:lvlJc w:val="left"/>
      <w:pPr>
        <w:ind w:left="213" w:hanging="213"/>
      </w:pPr>
      <w:rPr>
        <w:rFonts w:ascii="Symbol" w:hAnsi="Symbol" w:cs="Times New Roman" w:hint="default"/>
        <w:color w:val="000000" w:themeColor="text1"/>
      </w:rPr>
    </w:lvl>
    <w:lvl w:ilvl="1">
      <w:start w:val="1"/>
      <w:numFmt w:val="bullet"/>
      <w:pStyle w:val="GEOpsomming2"/>
      <w:lvlText w:val=""/>
      <w:lvlJc w:val="left"/>
      <w:pPr>
        <w:ind w:left="638" w:hanging="213"/>
      </w:pPr>
      <w:rPr>
        <w:rFonts w:ascii="Symbol" w:hAnsi="Symbol" w:cs="Times New Roman" w:hint="default"/>
        <w:color w:val="7F7F7F" w:themeColor="text1" w:themeTint="8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97E721E"/>
    <w:multiLevelType w:val="hybridMultilevel"/>
    <w:tmpl w:val="94B4656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D4F1B"/>
    <w:multiLevelType w:val="hybridMultilevel"/>
    <w:tmpl w:val="0914ABD0"/>
    <w:lvl w:ilvl="0" w:tplc="A8BC9E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BE0F46"/>
    <w:multiLevelType w:val="multilevel"/>
    <w:tmpl w:val="5C76A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9707F6"/>
    <w:multiLevelType w:val="hybridMultilevel"/>
    <w:tmpl w:val="D7CA09B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934357">
    <w:abstractNumId w:val="5"/>
  </w:num>
  <w:num w:numId="2" w16cid:durableId="256713438">
    <w:abstractNumId w:val="8"/>
  </w:num>
  <w:num w:numId="3" w16cid:durableId="63529269">
    <w:abstractNumId w:val="1"/>
  </w:num>
  <w:num w:numId="4" w16cid:durableId="2128426777">
    <w:abstractNumId w:val="0"/>
  </w:num>
  <w:num w:numId="5" w16cid:durableId="1019159265">
    <w:abstractNumId w:val="9"/>
  </w:num>
  <w:num w:numId="6" w16cid:durableId="1638992354">
    <w:abstractNumId w:val="10"/>
  </w:num>
  <w:num w:numId="7" w16cid:durableId="312635867">
    <w:abstractNumId w:val="4"/>
  </w:num>
  <w:num w:numId="8" w16cid:durableId="1699888852">
    <w:abstractNumId w:val="2"/>
  </w:num>
  <w:num w:numId="9" w16cid:durableId="2009166105">
    <w:abstractNumId w:val="12"/>
  </w:num>
  <w:num w:numId="10" w16cid:durableId="71660314">
    <w:abstractNumId w:val="6"/>
  </w:num>
  <w:num w:numId="11" w16cid:durableId="215822237">
    <w:abstractNumId w:val="11"/>
  </w:num>
  <w:num w:numId="12" w16cid:durableId="1529683002">
    <w:abstractNumId w:val="3"/>
  </w:num>
  <w:num w:numId="13" w16cid:durableId="218395800">
    <w:abstractNumId w:val="7"/>
  </w:num>
  <w:num w:numId="14" w16cid:durableId="1494507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A6"/>
    <w:rsid w:val="000043CD"/>
    <w:rsid w:val="000074E3"/>
    <w:rsid w:val="00013748"/>
    <w:rsid w:val="00025844"/>
    <w:rsid w:val="00031A59"/>
    <w:rsid w:val="00034A9F"/>
    <w:rsid w:val="000408E0"/>
    <w:rsid w:val="00057EFC"/>
    <w:rsid w:val="0007218E"/>
    <w:rsid w:val="00090C10"/>
    <w:rsid w:val="00095419"/>
    <w:rsid w:val="000B6920"/>
    <w:rsid w:val="000D7E94"/>
    <w:rsid w:val="000E13A5"/>
    <w:rsid w:val="000E54B4"/>
    <w:rsid w:val="000F3C51"/>
    <w:rsid w:val="0011069A"/>
    <w:rsid w:val="001211C9"/>
    <w:rsid w:val="0014329A"/>
    <w:rsid w:val="00152AFA"/>
    <w:rsid w:val="00177742"/>
    <w:rsid w:val="001C397A"/>
    <w:rsid w:val="001D1A08"/>
    <w:rsid w:val="001D1FB2"/>
    <w:rsid w:val="001E0F82"/>
    <w:rsid w:val="00201433"/>
    <w:rsid w:val="00210C2F"/>
    <w:rsid w:val="00236A73"/>
    <w:rsid w:val="00241A8D"/>
    <w:rsid w:val="00266BEF"/>
    <w:rsid w:val="00274B67"/>
    <w:rsid w:val="002810A5"/>
    <w:rsid w:val="002D093B"/>
    <w:rsid w:val="002D4D54"/>
    <w:rsid w:val="002F2468"/>
    <w:rsid w:val="0030197F"/>
    <w:rsid w:val="00303FA0"/>
    <w:rsid w:val="00316C97"/>
    <w:rsid w:val="003205AB"/>
    <w:rsid w:val="003235A2"/>
    <w:rsid w:val="0032467C"/>
    <w:rsid w:val="00350A2A"/>
    <w:rsid w:val="0038384D"/>
    <w:rsid w:val="003A1F15"/>
    <w:rsid w:val="003F3A9E"/>
    <w:rsid w:val="003F4D85"/>
    <w:rsid w:val="0042675B"/>
    <w:rsid w:val="004760A5"/>
    <w:rsid w:val="00487A61"/>
    <w:rsid w:val="004B7452"/>
    <w:rsid w:val="004C0A60"/>
    <w:rsid w:val="004C3E14"/>
    <w:rsid w:val="004C4256"/>
    <w:rsid w:val="004F51AA"/>
    <w:rsid w:val="00561D2B"/>
    <w:rsid w:val="005663E0"/>
    <w:rsid w:val="00570BEB"/>
    <w:rsid w:val="00584040"/>
    <w:rsid w:val="005A66F9"/>
    <w:rsid w:val="005B64D1"/>
    <w:rsid w:val="005C0601"/>
    <w:rsid w:val="005E646E"/>
    <w:rsid w:val="005F2D78"/>
    <w:rsid w:val="005F6ABF"/>
    <w:rsid w:val="00601873"/>
    <w:rsid w:val="006068D2"/>
    <w:rsid w:val="00631CF8"/>
    <w:rsid w:val="00647764"/>
    <w:rsid w:val="00657A3E"/>
    <w:rsid w:val="006A46F6"/>
    <w:rsid w:val="006B388D"/>
    <w:rsid w:val="006D1198"/>
    <w:rsid w:val="006F0D03"/>
    <w:rsid w:val="00706388"/>
    <w:rsid w:val="00707586"/>
    <w:rsid w:val="00761924"/>
    <w:rsid w:val="00774DE6"/>
    <w:rsid w:val="0078260F"/>
    <w:rsid w:val="007834B7"/>
    <w:rsid w:val="00783681"/>
    <w:rsid w:val="007C0968"/>
    <w:rsid w:val="007C3B54"/>
    <w:rsid w:val="007F2DA7"/>
    <w:rsid w:val="0080300C"/>
    <w:rsid w:val="00811AEE"/>
    <w:rsid w:val="008474B5"/>
    <w:rsid w:val="00853ED9"/>
    <w:rsid w:val="00876A79"/>
    <w:rsid w:val="0089489C"/>
    <w:rsid w:val="00895686"/>
    <w:rsid w:val="008A0D43"/>
    <w:rsid w:val="008D3FCD"/>
    <w:rsid w:val="008E3460"/>
    <w:rsid w:val="008F5541"/>
    <w:rsid w:val="00905B92"/>
    <w:rsid w:val="00913527"/>
    <w:rsid w:val="00922041"/>
    <w:rsid w:val="00922728"/>
    <w:rsid w:val="00951EF1"/>
    <w:rsid w:val="009563D7"/>
    <w:rsid w:val="009A15B8"/>
    <w:rsid w:val="009A3F3E"/>
    <w:rsid w:val="009A7749"/>
    <w:rsid w:val="009D146B"/>
    <w:rsid w:val="009E4800"/>
    <w:rsid w:val="00A3023E"/>
    <w:rsid w:val="00A62B83"/>
    <w:rsid w:val="00A71629"/>
    <w:rsid w:val="00AC6083"/>
    <w:rsid w:val="00AE37BC"/>
    <w:rsid w:val="00AE700F"/>
    <w:rsid w:val="00AF3C73"/>
    <w:rsid w:val="00AF75AC"/>
    <w:rsid w:val="00B15F3F"/>
    <w:rsid w:val="00B212BB"/>
    <w:rsid w:val="00B2263E"/>
    <w:rsid w:val="00B40BAF"/>
    <w:rsid w:val="00B42960"/>
    <w:rsid w:val="00B61926"/>
    <w:rsid w:val="00B719E2"/>
    <w:rsid w:val="00B95A16"/>
    <w:rsid w:val="00BA2A8F"/>
    <w:rsid w:val="00BA7555"/>
    <w:rsid w:val="00BB647D"/>
    <w:rsid w:val="00BE10E6"/>
    <w:rsid w:val="00BE2C4C"/>
    <w:rsid w:val="00BE42F6"/>
    <w:rsid w:val="00BE64B0"/>
    <w:rsid w:val="00BF05A3"/>
    <w:rsid w:val="00BF752D"/>
    <w:rsid w:val="00C140F8"/>
    <w:rsid w:val="00C22021"/>
    <w:rsid w:val="00C56181"/>
    <w:rsid w:val="00C5637B"/>
    <w:rsid w:val="00C6438A"/>
    <w:rsid w:val="00C966BC"/>
    <w:rsid w:val="00CA3E13"/>
    <w:rsid w:val="00CA3F79"/>
    <w:rsid w:val="00CA48C0"/>
    <w:rsid w:val="00CA55D7"/>
    <w:rsid w:val="00CC0471"/>
    <w:rsid w:val="00CC6033"/>
    <w:rsid w:val="00CC6B80"/>
    <w:rsid w:val="00CD13D0"/>
    <w:rsid w:val="00CF1886"/>
    <w:rsid w:val="00CF28A6"/>
    <w:rsid w:val="00D102AA"/>
    <w:rsid w:val="00D22808"/>
    <w:rsid w:val="00D26548"/>
    <w:rsid w:val="00D35E3B"/>
    <w:rsid w:val="00D4120B"/>
    <w:rsid w:val="00D606AE"/>
    <w:rsid w:val="00D72A20"/>
    <w:rsid w:val="00D84DCE"/>
    <w:rsid w:val="00D9129B"/>
    <w:rsid w:val="00D91B4F"/>
    <w:rsid w:val="00DA0220"/>
    <w:rsid w:val="00DA5B2C"/>
    <w:rsid w:val="00DB1036"/>
    <w:rsid w:val="00DB562D"/>
    <w:rsid w:val="00DC06FF"/>
    <w:rsid w:val="00DD4082"/>
    <w:rsid w:val="00DF49C3"/>
    <w:rsid w:val="00E17013"/>
    <w:rsid w:val="00E1722C"/>
    <w:rsid w:val="00E269C4"/>
    <w:rsid w:val="00E36F65"/>
    <w:rsid w:val="00E60B79"/>
    <w:rsid w:val="00E617D9"/>
    <w:rsid w:val="00E650AF"/>
    <w:rsid w:val="00E71F41"/>
    <w:rsid w:val="00E75DB7"/>
    <w:rsid w:val="00E82671"/>
    <w:rsid w:val="00E96090"/>
    <w:rsid w:val="00EA2385"/>
    <w:rsid w:val="00EC2A78"/>
    <w:rsid w:val="00EF3BD4"/>
    <w:rsid w:val="00F23F55"/>
    <w:rsid w:val="00F267E2"/>
    <w:rsid w:val="00F3099B"/>
    <w:rsid w:val="00F323DC"/>
    <w:rsid w:val="00F4587A"/>
    <w:rsid w:val="00F53F86"/>
    <w:rsid w:val="00F634CF"/>
    <w:rsid w:val="00F837A7"/>
    <w:rsid w:val="00F94140"/>
    <w:rsid w:val="00FA4BAB"/>
    <w:rsid w:val="00FC51B8"/>
    <w:rsid w:val="00FC66FE"/>
    <w:rsid w:val="00FD22E0"/>
    <w:rsid w:val="00FD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C80D2"/>
  <w15:chartTrackingRefBased/>
  <w15:docId w15:val="{D86679BA-F6CA-4D61-8C26-9C3A5D28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51B8"/>
    <w:pPr>
      <w:spacing w:after="0" w:line="269" w:lineRule="auto"/>
    </w:pPr>
    <w:rPr>
      <w:rFonts w:ascii="Arial" w:hAnsi="Arial" w:cs="Times New Roman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qFormat/>
    <w:rsid w:val="00266BEF"/>
    <w:pPr>
      <w:keepNext/>
      <w:outlineLvl w:val="2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C60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styleId="Lijstalinea">
    <w:name w:val="List Paragraph"/>
    <w:basedOn w:val="Standaard"/>
    <w:uiPriority w:val="34"/>
    <w:qFormat/>
    <w:rsid w:val="000F3C5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A238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A2385"/>
    <w:rPr>
      <w:rFonts w:ascii="Arial" w:hAnsi="Arial" w:cs="Times New Roman"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FC5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Referenties">
    <w:name w:val="GE_Referenties"/>
    <w:basedOn w:val="Standaard"/>
    <w:qFormat/>
    <w:rsid w:val="00E96090"/>
    <w:pPr>
      <w:framePr w:hSpace="142" w:wrap="around" w:vAnchor="page" w:hAnchor="page" w:y="1"/>
      <w:suppressOverlap/>
    </w:pPr>
    <w:rPr>
      <w:noProof/>
      <w:sz w:val="16"/>
      <w:szCs w:val="16"/>
    </w:rPr>
  </w:style>
  <w:style w:type="paragraph" w:customStyle="1" w:styleId="GEReferentiesBold">
    <w:name w:val="GE_Referenties_Bold"/>
    <w:basedOn w:val="GEReferenties"/>
    <w:qFormat/>
    <w:rsid w:val="00E96090"/>
    <w:pPr>
      <w:framePr w:wrap="around"/>
    </w:pPr>
    <w:rPr>
      <w:b/>
      <w:bCs/>
    </w:rPr>
  </w:style>
  <w:style w:type="paragraph" w:customStyle="1" w:styleId="GETekst">
    <w:name w:val="GE_Tekst"/>
    <w:basedOn w:val="Standaard"/>
    <w:qFormat/>
    <w:rsid w:val="00F837A7"/>
    <w:rPr>
      <w:noProof/>
    </w:rPr>
  </w:style>
  <w:style w:type="character" w:styleId="Tekstvantijdelijkeaanduiding">
    <w:name w:val="Placeholder Text"/>
    <w:basedOn w:val="Standaardalinea-lettertype"/>
    <w:uiPriority w:val="99"/>
    <w:semiHidden/>
    <w:rsid w:val="00F837A7"/>
    <w:rPr>
      <w:color w:val="808080"/>
    </w:rPr>
  </w:style>
  <w:style w:type="paragraph" w:customStyle="1" w:styleId="GEOnderwerp">
    <w:name w:val="GE_Onderwerp"/>
    <w:basedOn w:val="Standaard"/>
    <w:qFormat/>
    <w:rsid w:val="00F323DC"/>
    <w:rPr>
      <w:b/>
      <w:bCs/>
      <w:noProof/>
      <w:sz w:val="24"/>
      <w:szCs w:val="24"/>
    </w:rPr>
  </w:style>
  <w:style w:type="paragraph" w:customStyle="1" w:styleId="GEOpsomming1">
    <w:name w:val="GE_Opsomming1"/>
    <w:basedOn w:val="GETekst"/>
    <w:qFormat/>
    <w:rsid w:val="0007218E"/>
    <w:pPr>
      <w:numPr>
        <w:numId w:val="5"/>
      </w:numPr>
    </w:pPr>
  </w:style>
  <w:style w:type="paragraph" w:customStyle="1" w:styleId="GEOpsomming2">
    <w:name w:val="GE_Opsomming2"/>
    <w:basedOn w:val="GETekst"/>
    <w:qFormat/>
    <w:rsid w:val="0007218E"/>
    <w:pPr>
      <w:numPr>
        <w:ilvl w:val="1"/>
        <w:numId w:val="5"/>
      </w:numPr>
    </w:pPr>
  </w:style>
  <w:style w:type="character" w:styleId="Hyperlink">
    <w:name w:val="Hyperlink"/>
    <w:basedOn w:val="Standaardalinea-lettertype"/>
    <w:uiPriority w:val="99"/>
    <w:unhideWhenUsed/>
    <w:rsid w:val="00D102AA"/>
    <w:rPr>
      <w:color w:val="000000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10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s.werst@geraardsbergen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02\Downloads\Briefsjabloon_ANTWOORD_digitaal%20(3).dotx" TargetMode="External"/></Relationships>
</file>

<file path=word/theme/theme1.xml><?xml version="1.0" encoding="utf-8"?>
<a:theme xmlns:a="http://schemas.openxmlformats.org/drawingml/2006/main" name="Kantoorthema">
  <a:themeElements>
    <a:clrScheme name="Geraardsbergen">
      <a:dk1>
        <a:sysClr val="windowText" lastClr="000000"/>
      </a:dk1>
      <a:lt1>
        <a:sysClr val="window" lastClr="FFFFFF"/>
      </a:lt1>
      <a:dk2>
        <a:srgbClr val="009639"/>
      </a:dk2>
      <a:lt2>
        <a:srgbClr val="5BC2E7"/>
      </a:lt2>
      <a:accent1>
        <a:srgbClr val="003087"/>
      </a:accent1>
      <a:accent2>
        <a:srgbClr val="FDDA24"/>
      </a:accent2>
      <a:accent3>
        <a:srgbClr val="D86018"/>
      </a:accent3>
      <a:accent4>
        <a:srgbClr val="FF5C39"/>
      </a:accent4>
      <a:accent5>
        <a:srgbClr val="F59BBB"/>
      </a:accent5>
      <a:accent6>
        <a:srgbClr val="5A5AA4"/>
      </a:accent6>
      <a:hlink>
        <a:srgbClr val="000000"/>
      </a:hlink>
      <a:folHlink>
        <a:srgbClr val="000000"/>
      </a:folHlink>
    </a:clrScheme>
    <a:fontScheme name="Geraardsberg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c9d116-7b0e-40b9-a2dc-bd2e4f0be7ed" xsi:nil="true"/>
    <lcf76f155ced4ddcb4097134ff3c332f xmlns="bfe83cf8-d41c-4c24-8608-bf4f1420917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2E9F950CE69A459472CF2A4F96B0E0" ma:contentTypeVersion="16" ma:contentTypeDescription="Een nieuw document maken." ma:contentTypeScope="" ma:versionID="7dcb74ad905ea427f62ef7455b7616f9">
  <xsd:schema xmlns:xsd="http://www.w3.org/2001/XMLSchema" xmlns:xs="http://www.w3.org/2001/XMLSchema" xmlns:p="http://schemas.microsoft.com/office/2006/metadata/properties" xmlns:ns2="bfe83cf8-d41c-4c24-8608-bf4f1420917b" xmlns:ns3="bfc9d116-7b0e-40b9-a2dc-bd2e4f0be7ed" targetNamespace="http://schemas.microsoft.com/office/2006/metadata/properties" ma:root="true" ma:fieldsID="b9bd17c9a9e61e811812c3c822d57d81" ns2:_="" ns3:_="">
    <xsd:import namespace="bfe83cf8-d41c-4c24-8608-bf4f1420917b"/>
    <xsd:import namespace="bfc9d116-7b0e-40b9-a2dc-bd2e4f0be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83cf8-d41c-4c24-8608-bf4f14209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b54c37e-12d9-45fc-998f-288fed8839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9d116-7b0e-40b9-a2dc-bd2e4f0be7e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a772596-cfc5-41a7-b150-8d7129a7eda7}" ma:internalName="TaxCatchAll" ma:showField="CatchAllData" ma:web="bfc9d116-7b0e-40b9-a2dc-bd2e4f0be7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61CD7-D0C5-4847-8B3E-FA4C559E1C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ECB346-259F-4725-A70C-7C21B27C7BB6}">
  <ds:schemaRefs>
    <ds:schemaRef ds:uri="http://schemas.microsoft.com/office/2006/metadata/properties"/>
    <ds:schemaRef ds:uri="http://schemas.microsoft.com/office/infopath/2007/PartnerControls"/>
    <ds:schemaRef ds:uri="bfc9d116-7b0e-40b9-a2dc-bd2e4f0be7ed"/>
    <ds:schemaRef ds:uri="bfe83cf8-d41c-4c24-8608-bf4f1420917b"/>
  </ds:schemaRefs>
</ds:datastoreItem>
</file>

<file path=customXml/itemProps3.xml><?xml version="1.0" encoding="utf-8"?>
<ds:datastoreItem xmlns:ds="http://schemas.openxmlformats.org/officeDocument/2006/customXml" ds:itemID="{91C7B631-D4CA-44F9-BE9C-2F477D726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83cf8-d41c-4c24-8608-bf4f1420917b"/>
    <ds:schemaRef ds:uri="bfc9d116-7b0e-40b9-a2dc-bd2e4f0be7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943EED-0CF8-43EC-AC35-A7B7FAD20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Briefsjabloon_ANTWOORD_digitaal (3)</Template>
  <TotalTime>7</TotalTime>
  <Pages>4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Renneboog</dc:creator>
  <cp:keywords/>
  <dc:description/>
  <cp:lastModifiedBy>Els Werst</cp:lastModifiedBy>
  <cp:revision>5</cp:revision>
  <cp:lastPrinted>2026-03-10T08:04:00Z</cp:lastPrinted>
  <dcterms:created xsi:type="dcterms:W3CDTF">2026-08-13T11:39:00Z</dcterms:created>
  <dcterms:modified xsi:type="dcterms:W3CDTF">2026-09-16T08:13:00Z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0x010100DE2E9F950CE69A459472CF2A4F96B0E0</vt:lpwstr>
  </property>
  <property fmtid="{D5CDD505-2E9C-101B-9397-08002B2CF9AE}" pid="3" name="Order">
    <vt:r8>19453100</vt:r8>
  </property>
  <property fmtid="{D5CDD505-2E9C-101B-9397-08002B2CF9AE}" pid="4" name="MediaServiceImageTags">
    <vt:lpwstr/>
  </property>
</Properties>
</file>