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bottomFromText="425" w:vertAnchor="page" w:horzAnchor="page" w:tblpY="1"/>
        <w:tblOverlap w:val="never"/>
        <w:tblW w:w="119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2341"/>
        <w:gridCol w:w="1916"/>
        <w:gridCol w:w="1916"/>
        <w:gridCol w:w="2767"/>
        <w:gridCol w:w="851"/>
      </w:tblGrid>
      <w:tr w:rsidR="00FC51B8" w:rsidRPr="00B2263E" w14:paraId="05D178FA" w14:textId="77777777" w:rsidTr="00FD2B01">
        <w:trPr>
          <w:trHeight w:hRule="exact" w:val="2126"/>
        </w:trPr>
        <w:tc>
          <w:tcPr>
            <w:tcW w:w="2126" w:type="dxa"/>
          </w:tcPr>
          <w:p w14:paraId="7FB63DB6" w14:textId="77777777" w:rsidR="00FC51B8" w:rsidRPr="00B2263E" w:rsidRDefault="00FC51B8" w:rsidP="00FD2B01">
            <w:pPr>
              <w:pStyle w:val="GEReferenties"/>
              <w:framePr w:hSpace="0" w:wrap="auto" w:vAnchor="margin" w:hAnchor="text" w:yAlign="inline"/>
              <w:suppressOverlap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41" w:type="dxa"/>
          </w:tcPr>
          <w:p w14:paraId="0D6A6F79" w14:textId="77777777" w:rsidR="00FC51B8" w:rsidRPr="00B2263E" w:rsidRDefault="00FC51B8" w:rsidP="00FD2B01">
            <w:pPr>
              <w:pStyle w:val="GEReferenties"/>
              <w:framePr w:hSpace="0" w:wrap="auto" w:vAnchor="margin" w:hAnchor="text" w:yAlign="inline"/>
              <w:suppressOverlap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16" w:type="dxa"/>
          </w:tcPr>
          <w:p w14:paraId="47432E47" w14:textId="77777777" w:rsidR="00FC51B8" w:rsidRPr="00B2263E" w:rsidRDefault="00FC51B8" w:rsidP="00FD2B01">
            <w:pPr>
              <w:pStyle w:val="GEReferenties"/>
              <w:framePr w:hSpace="0" w:wrap="auto" w:vAnchor="margin" w:hAnchor="text" w:yAlign="inline"/>
              <w:suppressOverlap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16" w:type="dxa"/>
          </w:tcPr>
          <w:p w14:paraId="775331E8" w14:textId="77777777" w:rsidR="00FC51B8" w:rsidRPr="00B2263E" w:rsidRDefault="00FC51B8" w:rsidP="00FD2B01">
            <w:pPr>
              <w:pStyle w:val="GEReferenties"/>
              <w:framePr w:hSpace="0" w:wrap="auto" w:vAnchor="margin" w:hAnchor="text" w:yAlign="inline"/>
              <w:suppressOverlap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67" w:type="dxa"/>
          </w:tcPr>
          <w:p w14:paraId="4DAE827F" w14:textId="77777777" w:rsidR="00FC51B8" w:rsidRPr="00B2263E" w:rsidRDefault="00FC51B8" w:rsidP="00FD2B01">
            <w:pPr>
              <w:pStyle w:val="GEReferenties"/>
              <w:framePr w:hSpace="0" w:wrap="auto" w:vAnchor="margin" w:hAnchor="text" w:yAlign="inline"/>
              <w:suppressOverlap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AD12DA9" w14:textId="77777777" w:rsidR="00FC51B8" w:rsidRPr="00B2263E" w:rsidRDefault="00FC51B8" w:rsidP="00FD2B01">
            <w:pPr>
              <w:pStyle w:val="GEReferenties"/>
              <w:framePr w:hSpace="0" w:wrap="auto" w:vAnchor="margin" w:hAnchor="text" w:yAlign="inline"/>
              <w:suppressOverlap w:val="0"/>
              <w:rPr>
                <w:b/>
                <w:bCs/>
                <w:sz w:val="24"/>
                <w:szCs w:val="24"/>
              </w:rPr>
            </w:pPr>
          </w:p>
        </w:tc>
      </w:tr>
    </w:tbl>
    <w:p w14:paraId="26EA2EEC" w14:textId="5C38240C" w:rsidR="00F3099B" w:rsidRPr="00BA7555" w:rsidRDefault="00B42960" w:rsidP="00BE64B0">
      <w:pPr>
        <w:pStyle w:val="GETekst"/>
        <w:spacing w:line="240" w:lineRule="auto"/>
        <w:ind w:left="-992" w:firstLine="99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Preselectieproef </w:t>
      </w:r>
      <w:r w:rsidR="00D201E0">
        <w:rPr>
          <w:b/>
          <w:bCs/>
          <w:sz w:val="28"/>
          <w:szCs w:val="28"/>
        </w:rPr>
        <w:t>administratief medewerker-begeleider</w:t>
      </w:r>
    </w:p>
    <w:p w14:paraId="6D569E39" w14:textId="1ECF0D3B" w:rsidR="0030197F" w:rsidRDefault="00BA7555" w:rsidP="00236A73">
      <w:pPr>
        <w:pStyle w:val="GETekst"/>
        <w:tabs>
          <w:tab w:val="left" w:pos="3686"/>
        </w:tabs>
        <w:spacing w:line="240" w:lineRule="auto"/>
        <w:rPr>
          <w:b/>
          <w:bCs/>
          <w:sz w:val="28"/>
          <w:szCs w:val="28"/>
        </w:rPr>
      </w:pPr>
      <w:r w:rsidRPr="00BA7555">
        <w:rPr>
          <w:b/>
          <w:bCs/>
          <w:sz w:val="28"/>
          <w:szCs w:val="28"/>
        </w:rPr>
        <w:tab/>
      </w:r>
    </w:p>
    <w:p w14:paraId="31144C03" w14:textId="2CF8C607" w:rsidR="008474B5" w:rsidRDefault="0014329A" w:rsidP="00F94140">
      <w:pPr>
        <w:pStyle w:val="G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</w:tabs>
        <w:spacing w:line="240" w:lineRule="auto"/>
        <w:rPr>
          <w:b/>
          <w:bCs/>
          <w:sz w:val="24"/>
          <w:szCs w:val="24"/>
        </w:rPr>
      </w:pPr>
      <w:r w:rsidRPr="0014329A">
        <w:rPr>
          <w:b/>
          <w:bCs/>
          <w:sz w:val="24"/>
          <w:szCs w:val="24"/>
        </w:rPr>
        <w:t>Instructie</w:t>
      </w:r>
    </w:p>
    <w:p w14:paraId="2FD9874A" w14:textId="77777777" w:rsidR="00E269C4" w:rsidRPr="00E75DB7" w:rsidRDefault="00E269C4" w:rsidP="00236A73">
      <w:pPr>
        <w:pStyle w:val="GETekst"/>
        <w:tabs>
          <w:tab w:val="left" w:pos="3686"/>
        </w:tabs>
        <w:spacing w:line="240" w:lineRule="auto"/>
        <w:rPr>
          <w:sz w:val="16"/>
          <w:szCs w:val="16"/>
        </w:rPr>
      </w:pPr>
    </w:p>
    <w:p w14:paraId="01DCC610" w14:textId="481AE234" w:rsidR="00F634CF" w:rsidRDefault="0014329A" w:rsidP="00236A73">
      <w:pPr>
        <w:pStyle w:val="GETekst"/>
        <w:tabs>
          <w:tab w:val="left" w:pos="3686"/>
        </w:tabs>
        <w:spacing w:line="240" w:lineRule="auto"/>
        <w:rPr>
          <w:sz w:val="24"/>
          <w:szCs w:val="24"/>
        </w:rPr>
      </w:pPr>
      <w:r w:rsidRPr="0014329A">
        <w:rPr>
          <w:sz w:val="24"/>
          <w:szCs w:val="24"/>
        </w:rPr>
        <w:t>Hieronder vind je de vragen van de preselectieproef voor</w:t>
      </w:r>
      <w:r w:rsidRPr="0014329A">
        <w:rPr>
          <w:b/>
          <w:bCs/>
          <w:sz w:val="24"/>
          <w:szCs w:val="24"/>
        </w:rPr>
        <w:t xml:space="preserve"> </w:t>
      </w:r>
      <w:r w:rsidR="00D201E0" w:rsidRPr="00D201E0">
        <w:rPr>
          <w:sz w:val="24"/>
          <w:szCs w:val="24"/>
        </w:rPr>
        <w:t>administratief medewerker-begeleider</w:t>
      </w:r>
      <w:r w:rsidR="000074E3">
        <w:rPr>
          <w:sz w:val="24"/>
          <w:szCs w:val="24"/>
        </w:rPr>
        <w:t>.</w:t>
      </w:r>
    </w:p>
    <w:p w14:paraId="401CC50D" w14:textId="4769AE60" w:rsidR="008474B5" w:rsidRDefault="008474B5" w:rsidP="00236A73">
      <w:pPr>
        <w:pStyle w:val="GETekst"/>
        <w:tabs>
          <w:tab w:val="left" w:pos="3686"/>
        </w:tabs>
        <w:spacing w:line="240" w:lineRule="auto"/>
        <w:rPr>
          <w:sz w:val="24"/>
          <w:szCs w:val="24"/>
        </w:rPr>
      </w:pPr>
      <w:r w:rsidRPr="008474B5">
        <w:rPr>
          <w:sz w:val="24"/>
          <w:szCs w:val="24"/>
        </w:rPr>
        <w:t>Gelieve deze te bea</w:t>
      </w:r>
      <w:r>
        <w:rPr>
          <w:sz w:val="24"/>
          <w:szCs w:val="24"/>
        </w:rPr>
        <w:t>n</w:t>
      </w:r>
      <w:r w:rsidRPr="008474B5">
        <w:rPr>
          <w:sz w:val="24"/>
          <w:szCs w:val="24"/>
        </w:rPr>
        <w:t>twoorden</w:t>
      </w:r>
      <w:r w:rsidR="005C0601">
        <w:rPr>
          <w:sz w:val="24"/>
          <w:szCs w:val="24"/>
        </w:rPr>
        <w:t xml:space="preserve"> en via mail terug te bezorgen aan </w:t>
      </w:r>
      <w:hyperlink r:id="rId11" w:history="1">
        <w:r w:rsidR="0032467C" w:rsidRPr="007E486B">
          <w:rPr>
            <w:rStyle w:val="Hyperlink"/>
            <w:sz w:val="24"/>
            <w:szCs w:val="24"/>
          </w:rPr>
          <w:t>els.werst@geraardsbergen.be</w:t>
        </w:r>
      </w:hyperlink>
      <w:r w:rsidR="005C0601">
        <w:rPr>
          <w:sz w:val="24"/>
          <w:szCs w:val="24"/>
        </w:rPr>
        <w:t xml:space="preserve">, ten laatste op </w:t>
      </w:r>
      <w:r w:rsidR="00D22808">
        <w:rPr>
          <w:sz w:val="24"/>
          <w:szCs w:val="24"/>
        </w:rPr>
        <w:t>7 oktober 2026</w:t>
      </w:r>
      <w:r w:rsidR="00B15F3F">
        <w:rPr>
          <w:sz w:val="24"/>
          <w:szCs w:val="24"/>
        </w:rPr>
        <w:t>.</w:t>
      </w:r>
    </w:p>
    <w:p w14:paraId="071FABD1" w14:textId="77777777" w:rsidR="00B15F3F" w:rsidRDefault="00B15F3F" w:rsidP="00236A73">
      <w:pPr>
        <w:pStyle w:val="GETekst"/>
        <w:tabs>
          <w:tab w:val="left" w:pos="3686"/>
        </w:tabs>
        <w:spacing w:line="240" w:lineRule="auto"/>
        <w:rPr>
          <w:sz w:val="24"/>
          <w:szCs w:val="24"/>
        </w:rPr>
      </w:pPr>
    </w:p>
    <w:p w14:paraId="18818025" w14:textId="02FD7589" w:rsidR="00F94140" w:rsidRDefault="00F94140" w:rsidP="00F94140">
      <w:pPr>
        <w:pStyle w:val="G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</w:tabs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Vragen</w:t>
      </w:r>
    </w:p>
    <w:p w14:paraId="066980DE" w14:textId="77777777" w:rsidR="00F94140" w:rsidRPr="00E75DB7" w:rsidRDefault="00F94140" w:rsidP="00236A73">
      <w:pPr>
        <w:pStyle w:val="GETekst"/>
        <w:tabs>
          <w:tab w:val="left" w:pos="3686"/>
        </w:tabs>
        <w:spacing w:line="240" w:lineRule="auto"/>
        <w:rPr>
          <w:sz w:val="16"/>
          <w:szCs w:val="16"/>
        </w:rPr>
      </w:pPr>
    </w:p>
    <w:p w14:paraId="0CE3D803" w14:textId="35CB14D0" w:rsidR="00706388" w:rsidRDefault="00E269C4" w:rsidP="00D84DCE">
      <w:pPr>
        <w:spacing w:after="120" w:line="240" w:lineRule="auto"/>
        <w:ind w:left="357" w:hanging="357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Vraag 1 </w:t>
      </w:r>
      <w:r w:rsidR="00A71629">
        <w:rPr>
          <w:b/>
          <w:bCs/>
          <w:sz w:val="24"/>
          <w:szCs w:val="24"/>
          <w:u w:val="single"/>
        </w:rPr>
        <w:t>–</w:t>
      </w:r>
      <w:r>
        <w:rPr>
          <w:b/>
          <w:bCs/>
          <w:sz w:val="24"/>
          <w:szCs w:val="24"/>
          <w:u w:val="single"/>
        </w:rPr>
        <w:t xml:space="preserve"> motivatie</w:t>
      </w:r>
    </w:p>
    <w:p w14:paraId="12E1A6CE" w14:textId="0F1C7718" w:rsidR="00A71629" w:rsidRDefault="00A71629" w:rsidP="003205AB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Wat </w:t>
      </w:r>
      <w:r w:rsidR="000E54B4">
        <w:rPr>
          <w:sz w:val="24"/>
          <w:szCs w:val="24"/>
        </w:rPr>
        <w:t xml:space="preserve">motiveert jou om te solliciteren </w:t>
      </w:r>
      <w:r>
        <w:rPr>
          <w:sz w:val="24"/>
          <w:szCs w:val="24"/>
        </w:rPr>
        <w:t xml:space="preserve">voor de functie van </w:t>
      </w:r>
      <w:r w:rsidR="00612B06" w:rsidRPr="00612B06">
        <w:rPr>
          <w:sz w:val="24"/>
          <w:szCs w:val="24"/>
        </w:rPr>
        <w:t>administratief medewerker-begeleider</w:t>
      </w:r>
      <w:r w:rsidR="00E650AF">
        <w:rPr>
          <w:sz w:val="24"/>
          <w:szCs w:val="24"/>
        </w:rPr>
        <w:t xml:space="preserve"> bij het Lokaal Bestuur Geraardsbergen</w:t>
      </w:r>
      <w:r w:rsidR="003205AB">
        <w:rPr>
          <w:sz w:val="24"/>
          <w:szCs w:val="24"/>
        </w:rPr>
        <w:t>?</w:t>
      </w:r>
    </w:p>
    <w:p w14:paraId="5C30B792" w14:textId="77777777" w:rsidR="00CC0471" w:rsidRPr="00E75DB7" w:rsidRDefault="00CC0471" w:rsidP="003205AB">
      <w:pPr>
        <w:spacing w:after="120" w:line="240" w:lineRule="auto"/>
        <w:rPr>
          <w:sz w:val="16"/>
          <w:szCs w:val="16"/>
        </w:rPr>
      </w:pPr>
    </w:p>
    <w:p w14:paraId="0201DC0F" w14:textId="77777777" w:rsidR="00CC0471" w:rsidRDefault="00CC0471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2F3A2C3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5D762B1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AEA683B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59649B71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B627FE7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65BF75DF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643A862A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97576FB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59EC44E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44E5097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AB142FF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50AB0ABC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3E308DF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160D749E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09553BDD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F6E6463" w14:textId="77777777" w:rsidR="00657A3E" w:rsidRDefault="00657A3E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62B36FF" w14:textId="77777777" w:rsidR="00657A3E" w:rsidRDefault="00657A3E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21A8F9D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1B0BE3C9" w14:textId="2DC7A1FC" w:rsidR="006B388D" w:rsidRDefault="006B388D" w:rsidP="006B388D">
      <w:pPr>
        <w:spacing w:after="120" w:line="240" w:lineRule="auto"/>
        <w:ind w:left="357" w:hanging="357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 xml:space="preserve">Vraag </w:t>
      </w:r>
      <w:r w:rsidR="006D1198">
        <w:rPr>
          <w:b/>
          <w:bCs/>
          <w:sz w:val="24"/>
          <w:szCs w:val="24"/>
          <w:u w:val="single"/>
        </w:rPr>
        <w:t>2</w:t>
      </w:r>
      <w:r>
        <w:rPr>
          <w:b/>
          <w:bCs/>
          <w:sz w:val="24"/>
          <w:szCs w:val="24"/>
          <w:u w:val="single"/>
        </w:rPr>
        <w:t xml:space="preserve"> – </w:t>
      </w:r>
      <w:r w:rsidR="00B212BB">
        <w:rPr>
          <w:b/>
          <w:bCs/>
          <w:sz w:val="24"/>
          <w:szCs w:val="24"/>
          <w:u w:val="single"/>
        </w:rPr>
        <w:t>sterke en minder sterke punten</w:t>
      </w:r>
    </w:p>
    <w:p w14:paraId="3ECAD781" w14:textId="691E815D" w:rsidR="00CC0471" w:rsidRDefault="00B212BB" w:rsidP="003205AB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Wat vind je zelf je 2 sterkste punten voor de functie van </w:t>
      </w:r>
      <w:r w:rsidR="00612B06" w:rsidRPr="00612B06">
        <w:rPr>
          <w:sz w:val="24"/>
          <w:szCs w:val="24"/>
        </w:rPr>
        <w:t>administratief medewerker-begeleider</w:t>
      </w:r>
      <w:r>
        <w:rPr>
          <w:sz w:val="24"/>
          <w:szCs w:val="24"/>
        </w:rPr>
        <w:t>?</w:t>
      </w:r>
      <w:r w:rsidR="00BE42F6">
        <w:rPr>
          <w:sz w:val="24"/>
          <w:szCs w:val="24"/>
        </w:rPr>
        <w:t xml:space="preserve"> Waarom vind je dit sterke punten?</w:t>
      </w:r>
    </w:p>
    <w:p w14:paraId="274F55A0" w14:textId="0306854E" w:rsidR="00BE42F6" w:rsidRDefault="00BE42F6" w:rsidP="003205AB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Wat vind je zelf minder sterke punten </w:t>
      </w:r>
      <w:r w:rsidR="009563D7">
        <w:rPr>
          <w:sz w:val="24"/>
          <w:szCs w:val="24"/>
        </w:rPr>
        <w:t>en waarom beschouw je ze als aandachtspunten</w:t>
      </w:r>
      <w:r w:rsidR="00707586">
        <w:rPr>
          <w:sz w:val="24"/>
          <w:szCs w:val="24"/>
        </w:rPr>
        <w:t xml:space="preserve"> voor deze functie?</w:t>
      </w:r>
    </w:p>
    <w:p w14:paraId="1ADC2B06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5803E57F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0BBC3F69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6276AA93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66FA5A7E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0327926A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5182D8BD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56EA7302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04A843EE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070A7989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16F906A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19F81A70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D854C85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EEBBEA4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C60E91A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5D44B03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6DFBC861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C6E3498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1E1BC7D1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30AE026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5BF2502C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1DD424FA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576F1BBA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5547044D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08CD6F0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2A314C4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61118785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804AA12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ED4D204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535B8C7F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0B35D107" w14:textId="77777777" w:rsidR="00B719E2" w:rsidRDefault="00B719E2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AA0A873" w14:textId="085B4B1E" w:rsidR="00B719E2" w:rsidRDefault="00B719E2" w:rsidP="00B719E2">
      <w:pPr>
        <w:spacing w:after="120" w:line="240" w:lineRule="auto"/>
        <w:ind w:left="357" w:hanging="357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 xml:space="preserve">Vraag </w:t>
      </w:r>
      <w:r w:rsidR="00E71F41">
        <w:rPr>
          <w:b/>
          <w:bCs/>
          <w:sz w:val="24"/>
          <w:szCs w:val="24"/>
          <w:u w:val="single"/>
        </w:rPr>
        <w:t>3</w:t>
      </w:r>
      <w:r>
        <w:rPr>
          <w:b/>
          <w:bCs/>
          <w:sz w:val="24"/>
          <w:szCs w:val="24"/>
          <w:u w:val="single"/>
        </w:rPr>
        <w:t xml:space="preserve"> – </w:t>
      </w:r>
      <w:r w:rsidR="004C4256">
        <w:rPr>
          <w:b/>
          <w:bCs/>
          <w:sz w:val="24"/>
          <w:szCs w:val="24"/>
          <w:u w:val="single"/>
        </w:rPr>
        <w:t>relevante ervaring</w:t>
      </w:r>
    </w:p>
    <w:p w14:paraId="2D1B632D" w14:textId="77777777" w:rsidR="00707586" w:rsidRDefault="00707586" w:rsidP="003205AB">
      <w:pPr>
        <w:spacing w:after="120" w:line="240" w:lineRule="auto"/>
        <w:rPr>
          <w:sz w:val="24"/>
          <w:szCs w:val="24"/>
        </w:rPr>
      </w:pPr>
    </w:p>
    <w:p w14:paraId="50362F60" w14:textId="536DB563" w:rsidR="00B719E2" w:rsidRDefault="004C4256" w:rsidP="003205AB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Wat is volgens jou je meest relevante ervaring voor de functie?</w:t>
      </w:r>
    </w:p>
    <w:p w14:paraId="1D17A811" w14:textId="349CABF6" w:rsidR="004C4256" w:rsidRDefault="004C4256" w:rsidP="003205AB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Geef aan wat je hieruit hebt geleerd.</w:t>
      </w:r>
    </w:p>
    <w:p w14:paraId="6A255138" w14:textId="6B0F12D1" w:rsidR="004C4256" w:rsidRDefault="00905B92" w:rsidP="003205AB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Heb je nog geen relevante werkervaring, dan kan je ook een voorbeeld </w:t>
      </w:r>
      <w:r w:rsidR="00F53F86">
        <w:rPr>
          <w:sz w:val="24"/>
          <w:szCs w:val="24"/>
        </w:rPr>
        <w:t>aanhalen uit een stage, studentenjob, vrijwilligerswerk, hobby, …</w:t>
      </w:r>
    </w:p>
    <w:p w14:paraId="08DF32CC" w14:textId="77777777" w:rsidR="00905B92" w:rsidRDefault="00905B92" w:rsidP="003205AB">
      <w:pPr>
        <w:spacing w:after="120" w:line="240" w:lineRule="auto"/>
        <w:rPr>
          <w:sz w:val="24"/>
          <w:szCs w:val="24"/>
        </w:rPr>
      </w:pPr>
    </w:p>
    <w:p w14:paraId="2A7F7ADC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068438D8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0326416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8E1E09B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1AA3BD7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B817EC5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61691EF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6FF27EAF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7AA79DE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A1818DE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11C0AD8B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3990010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6F7ABB6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6F44C606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5C45C7AD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9EDB7C2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3108EA8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DC3BF30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CDE00AC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7AA79CF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3889DD7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0B5826A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42F1A2D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339B3C8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41505E3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1D55113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C8D7BFF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51C021B8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1094B241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6864102C" w14:textId="72D5193E" w:rsidR="00F53F86" w:rsidRDefault="00F53F86" w:rsidP="00F53F86">
      <w:pPr>
        <w:spacing w:after="120" w:line="240" w:lineRule="auto"/>
        <w:ind w:left="357" w:hanging="357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 xml:space="preserve">Vraag 4 – </w:t>
      </w:r>
      <w:r w:rsidR="00210C2F">
        <w:rPr>
          <w:b/>
          <w:bCs/>
          <w:sz w:val="24"/>
          <w:szCs w:val="24"/>
          <w:u w:val="single"/>
        </w:rPr>
        <w:t>toekomstperspectief</w:t>
      </w:r>
    </w:p>
    <w:p w14:paraId="4596C8B3" w14:textId="77777777" w:rsidR="00F53F86" w:rsidRDefault="00F53F86" w:rsidP="003205AB">
      <w:pPr>
        <w:spacing w:after="120" w:line="240" w:lineRule="auto"/>
        <w:rPr>
          <w:sz w:val="24"/>
          <w:szCs w:val="24"/>
        </w:rPr>
      </w:pPr>
    </w:p>
    <w:p w14:paraId="63D561F8" w14:textId="328B4230" w:rsidR="00210C2F" w:rsidRDefault="00210C2F" w:rsidP="003205AB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Stel dat je wordt aangesteld, welke verwachtingen heb je op langere termijn?</w:t>
      </w:r>
    </w:p>
    <w:p w14:paraId="38ED12EC" w14:textId="77777777" w:rsidR="00922728" w:rsidRDefault="00922728" w:rsidP="003205AB">
      <w:pPr>
        <w:spacing w:after="120" w:line="240" w:lineRule="auto"/>
        <w:rPr>
          <w:sz w:val="24"/>
          <w:szCs w:val="24"/>
        </w:rPr>
      </w:pPr>
    </w:p>
    <w:p w14:paraId="498BBE18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0B006EE7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09BBE9E6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3078A3C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4509BFA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0AF54ED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10C1BFEA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5F88E9D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30425A1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E7838B4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75C0AF3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6EBA475D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622DF8B9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0F969CF6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BFAA51F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71EEFEA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02FD6E53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2F20F71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3BAEF11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74D5F4B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16AD7AE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19B90189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6ED1F910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02AF915A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ECADC1A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1EF286F5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73320D2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0DFD2E7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183043AB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4F41ECC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CE0F650" w14:textId="77777777" w:rsidR="00922728" w:rsidRPr="00A71629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sectPr w:rsidR="00922728" w:rsidRPr="00A71629" w:rsidSect="004B7452">
      <w:headerReference w:type="first" r:id="rId12"/>
      <w:footerReference w:type="first" r:id="rId13"/>
      <w:pgSz w:w="11906" w:h="16838"/>
      <w:pgMar w:top="1418" w:right="1276" w:bottom="127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949A5" w14:textId="77777777" w:rsidR="006F7C1A" w:rsidRDefault="006F7C1A" w:rsidP="00EA2385">
      <w:pPr>
        <w:spacing w:line="240" w:lineRule="auto"/>
      </w:pPr>
      <w:r>
        <w:separator/>
      </w:r>
    </w:p>
  </w:endnote>
  <w:endnote w:type="continuationSeparator" w:id="0">
    <w:p w14:paraId="5B940804" w14:textId="77777777" w:rsidR="006F7C1A" w:rsidRDefault="006F7C1A" w:rsidP="00EA23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o Hew">
    <w:charset w:val="00"/>
    <w:family w:val="auto"/>
    <w:pitch w:val="variable"/>
    <w:sig w:usb0="A000002F" w:usb1="500160FB" w:usb2="0000001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1C8A3" w14:textId="77777777" w:rsidR="007C0968" w:rsidRPr="007C0968" w:rsidRDefault="007C0968" w:rsidP="00EA2385">
    <w:pPr>
      <w:pStyle w:val="Voettekst"/>
    </w:pPr>
  </w:p>
  <w:p w14:paraId="23EAD8BA" w14:textId="77777777" w:rsidR="007C0968" w:rsidRPr="007C0968" w:rsidRDefault="007C0968" w:rsidP="00EA2385">
    <w:pPr>
      <w:pStyle w:val="Voettekst"/>
      <w:rPr>
        <w:sz w:val="21"/>
        <w:szCs w:val="21"/>
      </w:rPr>
    </w:pPr>
  </w:p>
  <w:p w14:paraId="0389244D" w14:textId="77777777" w:rsidR="007C0968" w:rsidRPr="007C0968" w:rsidRDefault="007C0968" w:rsidP="00EA2385">
    <w:pPr>
      <w:pStyle w:val="Voettekst"/>
      <w:rPr>
        <w:sz w:val="22"/>
        <w:szCs w:val="22"/>
      </w:rPr>
    </w:pPr>
  </w:p>
  <w:p w14:paraId="3F425173" w14:textId="77777777" w:rsidR="007C0968" w:rsidRPr="007C0968" w:rsidRDefault="007C0968" w:rsidP="00EA2385">
    <w:pPr>
      <w:pStyle w:val="Voettekst"/>
      <w:rPr>
        <w:sz w:val="22"/>
        <w:szCs w:val="22"/>
      </w:rPr>
    </w:pPr>
  </w:p>
  <w:p w14:paraId="6E3B7A72" w14:textId="77777777" w:rsidR="007C0968" w:rsidRPr="007C0968" w:rsidRDefault="007C0968" w:rsidP="00EA2385">
    <w:pPr>
      <w:pStyle w:val="Voettekst"/>
      <w:rPr>
        <w:sz w:val="22"/>
        <w:szCs w:val="22"/>
      </w:rPr>
    </w:pPr>
  </w:p>
  <w:p w14:paraId="7AD5672A" w14:textId="77777777" w:rsidR="00EA2385" w:rsidRPr="007C0968" w:rsidRDefault="007C0968" w:rsidP="00EA2385">
    <w:pPr>
      <w:pStyle w:val="Voettekst"/>
      <w:rPr>
        <w:sz w:val="22"/>
        <w:szCs w:val="22"/>
      </w:rPr>
    </w:pPr>
    <w:r w:rsidRPr="007C0968">
      <w:rPr>
        <w:noProof/>
        <w:sz w:val="22"/>
        <w:szCs w:val="22"/>
        <w14:ligatures w14:val="standardContextual"/>
      </w:rPr>
      <w:drawing>
        <wp:anchor distT="0" distB="0" distL="114300" distR="114300" simplePos="0" relativeHeight="251658244" behindDoc="1" locked="0" layoutInCell="1" allowOverlap="1" wp14:anchorId="426784B1" wp14:editId="185A60E1">
          <wp:simplePos x="0" y="0"/>
          <wp:positionH relativeFrom="page">
            <wp:posOffset>975995</wp:posOffset>
          </wp:positionH>
          <wp:positionV relativeFrom="page">
            <wp:posOffset>9646285</wp:posOffset>
          </wp:positionV>
          <wp:extent cx="3920400" cy="259200"/>
          <wp:effectExtent l="0" t="0" r="4445" b="7620"/>
          <wp:wrapNone/>
          <wp:docPr id="1176904270" name="Graphic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7194158" name="Graphic 13371941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0400" cy="25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A2385" w:rsidRPr="007C0968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5E4364C3" wp14:editId="5A7D828D">
              <wp:simplePos x="0" y="0"/>
              <wp:positionH relativeFrom="page">
                <wp:posOffset>269631</wp:posOffset>
              </wp:positionH>
              <wp:positionV relativeFrom="page">
                <wp:posOffset>9371965</wp:posOffset>
              </wp:positionV>
              <wp:extent cx="540000" cy="1051200"/>
              <wp:effectExtent l="0" t="0" r="0" b="0"/>
              <wp:wrapNone/>
              <wp:docPr id="1185905512" name="Graphic 1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40000" cy="1051200"/>
                      </a:xfrm>
                      <a:custGeom>
                        <a:avLst/>
                        <a:gdLst>
                          <a:gd name="connsiteX0" fmla="*/ 0 w 654367"/>
                          <a:gd name="connsiteY0" fmla="*/ 1273683 h 1273683"/>
                          <a:gd name="connsiteX1" fmla="*/ 110490 w 654367"/>
                          <a:gd name="connsiteY1" fmla="*/ 1273683 h 1273683"/>
                          <a:gd name="connsiteX2" fmla="*/ 488632 w 654367"/>
                          <a:gd name="connsiteY2" fmla="*/ 1273683 h 1273683"/>
                          <a:gd name="connsiteX3" fmla="*/ 654368 w 654367"/>
                          <a:gd name="connsiteY3" fmla="*/ 1273683 h 1273683"/>
                          <a:gd name="connsiteX4" fmla="*/ 654368 w 654367"/>
                          <a:gd name="connsiteY4" fmla="*/ 1227011 h 1273683"/>
                          <a:gd name="connsiteX5" fmla="*/ 654368 w 654367"/>
                          <a:gd name="connsiteY5" fmla="*/ 1227011 h 1273683"/>
                          <a:gd name="connsiteX6" fmla="*/ 654368 w 654367"/>
                          <a:gd name="connsiteY6" fmla="*/ 619506 h 1273683"/>
                          <a:gd name="connsiteX7" fmla="*/ 654368 w 654367"/>
                          <a:gd name="connsiteY7" fmla="*/ 619506 h 1273683"/>
                          <a:gd name="connsiteX8" fmla="*/ 654368 w 654367"/>
                          <a:gd name="connsiteY8" fmla="*/ 619316 h 1273683"/>
                          <a:gd name="connsiteX9" fmla="*/ 341662 w 654367"/>
                          <a:gd name="connsiteY9" fmla="*/ 619316 h 1273683"/>
                          <a:gd name="connsiteX10" fmla="*/ 414528 w 654367"/>
                          <a:gd name="connsiteY10" fmla="*/ 429292 h 1273683"/>
                          <a:gd name="connsiteX11" fmla="*/ 654368 w 654367"/>
                          <a:gd name="connsiteY11" fmla="*/ 267653 h 1273683"/>
                          <a:gd name="connsiteX12" fmla="*/ 511493 w 654367"/>
                          <a:gd name="connsiteY12" fmla="*/ 0 h 1273683"/>
                          <a:gd name="connsiteX13" fmla="*/ 116015 w 654367"/>
                          <a:gd name="connsiteY13" fmla="*/ 283369 h 1273683"/>
                          <a:gd name="connsiteX14" fmla="*/ 191 w 654367"/>
                          <a:gd name="connsiteY14" fmla="*/ 723233 h 1273683"/>
                          <a:gd name="connsiteX15" fmla="*/ 0 w 654367"/>
                          <a:gd name="connsiteY15" fmla="*/ 1273683 h 127368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</a:cxnLst>
                        <a:rect l="l" t="t" r="r" b="b"/>
                        <a:pathLst>
                          <a:path w="654367" h="1273683">
                            <a:moveTo>
                              <a:pt x="0" y="1273683"/>
                            </a:moveTo>
                            <a:lnTo>
                              <a:pt x="110490" y="1273683"/>
                            </a:lnTo>
                            <a:lnTo>
                              <a:pt x="488632" y="1273683"/>
                            </a:lnTo>
                            <a:lnTo>
                              <a:pt x="654368" y="1273683"/>
                            </a:lnTo>
                            <a:lnTo>
                              <a:pt x="654368" y="1227011"/>
                            </a:lnTo>
                            <a:lnTo>
                              <a:pt x="654368" y="1227011"/>
                            </a:lnTo>
                            <a:lnTo>
                              <a:pt x="654368" y="619506"/>
                            </a:lnTo>
                            <a:lnTo>
                              <a:pt x="654368" y="619506"/>
                            </a:lnTo>
                            <a:lnTo>
                              <a:pt x="654368" y="619316"/>
                            </a:lnTo>
                            <a:lnTo>
                              <a:pt x="341662" y="619316"/>
                            </a:lnTo>
                            <a:cubicBezTo>
                              <a:pt x="346710" y="546259"/>
                              <a:pt x="370999" y="482918"/>
                              <a:pt x="414528" y="429292"/>
                            </a:cubicBezTo>
                            <a:cubicBezTo>
                              <a:pt x="458153" y="375666"/>
                              <a:pt x="538067" y="321755"/>
                              <a:pt x="654368" y="267653"/>
                            </a:cubicBezTo>
                            <a:lnTo>
                              <a:pt x="511493" y="0"/>
                            </a:lnTo>
                            <a:cubicBezTo>
                              <a:pt x="325088" y="81153"/>
                              <a:pt x="193262" y="175546"/>
                              <a:pt x="116015" y="283369"/>
                            </a:cubicBezTo>
                            <a:cubicBezTo>
                              <a:pt x="38862" y="391097"/>
                              <a:pt x="191" y="537782"/>
                              <a:pt x="191" y="723233"/>
                            </a:cubicBezTo>
                            <a:lnTo>
                              <a:pt x="0" y="1273683"/>
                            </a:lnTo>
                            <a:close/>
                          </a:path>
                        </a:pathLst>
                      </a:custGeom>
                      <a:solidFill>
                        <a:srgbClr val="00963E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32A7A495" id="Graphic 18" o:spid="_x0000_s1026" style="position:absolute;margin-left:21.25pt;margin-top:737.95pt;width:42.5pt;height:82.7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654367,1273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" path="m,1273683r110490,l488632,1273683r165736,l654368,1227011r,l654368,619506r,l654368,619316r-312706,c346710,546259,370999,482918,414528,429292,458153,375666,538067,321755,654368,267653l511493,c325088,81153,193262,175546,116015,283369,38862,391097,191,537782,191,723233l,1273683xe" fillcolor="#00963e" stroked="f">
              <v:stroke joinstyle="miter"/>
              <v:path arrowok="t" o:connecttype="custom" o:connectlocs="0,1051200;91179,1051200;403231,1051200;540001,1051200;540001,1012681;540001,1012681;540001,511293;540001,511293;540001,511136;281948,511136;342079,354305;540001,220900;422097,0;95738,233871;158,596901;0,1051200" o:connectangles="0,0,0,0,0,0,0,0,0,0,0,0,0,0,0,0"/>
              <o:lock v:ext="edit" aspectratio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8042E" w14:textId="77777777" w:rsidR="006F7C1A" w:rsidRDefault="006F7C1A" w:rsidP="00EA2385">
      <w:pPr>
        <w:spacing w:line="240" w:lineRule="auto"/>
      </w:pPr>
      <w:r>
        <w:separator/>
      </w:r>
    </w:p>
  </w:footnote>
  <w:footnote w:type="continuationSeparator" w:id="0">
    <w:p w14:paraId="065F2B62" w14:textId="77777777" w:rsidR="006F7C1A" w:rsidRDefault="006F7C1A" w:rsidP="00EA23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AFE1F" w14:textId="77777777" w:rsidR="00EA2385" w:rsidRPr="00EA2385" w:rsidRDefault="00DA5B2C" w:rsidP="00EA2385">
    <w:pPr>
      <w:pStyle w:val="Koptekst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1F051A3C" wp14:editId="21CC2692">
              <wp:simplePos x="0" y="0"/>
              <wp:positionH relativeFrom="page">
                <wp:posOffset>-107950</wp:posOffset>
              </wp:positionH>
              <wp:positionV relativeFrom="page">
                <wp:posOffset>3600450</wp:posOffset>
              </wp:positionV>
              <wp:extent cx="288000" cy="0"/>
              <wp:effectExtent l="0" t="0" r="0" b="0"/>
              <wp:wrapNone/>
              <wp:docPr id="1533972169" name="Rechte verbindingslijn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88000" cy="0"/>
                      </a:xfrm>
                      <a:prstGeom prst="line">
                        <a:avLst/>
                      </a:prstGeom>
                      <a:ln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72919D51" id="Rechte verbindingslijn 19" o:spid="_x0000_s1026" style="position:absolute;z-index:-251658237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-8.5pt,283.5pt" to="14.2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" strokecolor="#5bc2e7 [3214]" strokeweight=".5pt">
              <v:stroke joinstyle="miter"/>
              <w10:wrap anchorx="page" anchory="page"/>
            </v:line>
          </w:pict>
        </mc:Fallback>
      </mc:AlternateContent>
    </w:r>
    <w:r w:rsidR="00EA2385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2FF0806A" wp14:editId="387B2006">
              <wp:simplePos x="0" y="0"/>
              <wp:positionH relativeFrom="page">
                <wp:posOffset>6750685</wp:posOffset>
              </wp:positionH>
              <wp:positionV relativeFrom="page">
                <wp:posOffset>269875</wp:posOffset>
              </wp:positionV>
              <wp:extent cx="540000" cy="1051200"/>
              <wp:effectExtent l="0" t="0" r="0" b="0"/>
              <wp:wrapNone/>
              <wp:docPr id="1202771832" name="Graphic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40000" cy="1051200"/>
                      </a:xfrm>
                      <a:custGeom>
                        <a:avLst/>
                        <a:gdLst>
                          <a:gd name="connsiteX0" fmla="*/ 654368 w 654367"/>
                          <a:gd name="connsiteY0" fmla="*/ 0 h 1273682"/>
                          <a:gd name="connsiteX1" fmla="*/ 543878 w 654367"/>
                          <a:gd name="connsiteY1" fmla="*/ 0 h 1273682"/>
                          <a:gd name="connsiteX2" fmla="*/ 165735 w 654367"/>
                          <a:gd name="connsiteY2" fmla="*/ 0 h 1273682"/>
                          <a:gd name="connsiteX3" fmla="*/ 0 w 654367"/>
                          <a:gd name="connsiteY3" fmla="*/ 0 h 1273682"/>
                          <a:gd name="connsiteX4" fmla="*/ 0 w 654367"/>
                          <a:gd name="connsiteY4" fmla="*/ 46672 h 1273682"/>
                          <a:gd name="connsiteX5" fmla="*/ 0 w 654367"/>
                          <a:gd name="connsiteY5" fmla="*/ 46672 h 1273682"/>
                          <a:gd name="connsiteX6" fmla="*/ 0 w 654367"/>
                          <a:gd name="connsiteY6" fmla="*/ 654177 h 1273682"/>
                          <a:gd name="connsiteX7" fmla="*/ 0 w 654367"/>
                          <a:gd name="connsiteY7" fmla="*/ 654177 h 1273682"/>
                          <a:gd name="connsiteX8" fmla="*/ 0 w 654367"/>
                          <a:gd name="connsiteY8" fmla="*/ 654368 h 1273682"/>
                          <a:gd name="connsiteX9" fmla="*/ 312801 w 654367"/>
                          <a:gd name="connsiteY9" fmla="*/ 654368 h 1273682"/>
                          <a:gd name="connsiteX10" fmla="*/ 239935 w 654367"/>
                          <a:gd name="connsiteY10" fmla="*/ 844391 h 1273682"/>
                          <a:gd name="connsiteX11" fmla="*/ 95 w 654367"/>
                          <a:gd name="connsiteY11" fmla="*/ 1006031 h 1273682"/>
                          <a:gd name="connsiteX12" fmla="*/ 142970 w 654367"/>
                          <a:gd name="connsiteY12" fmla="*/ 1273683 h 1273682"/>
                          <a:gd name="connsiteX13" fmla="*/ 538448 w 654367"/>
                          <a:gd name="connsiteY13" fmla="*/ 990219 h 1273682"/>
                          <a:gd name="connsiteX14" fmla="*/ 654272 w 654367"/>
                          <a:gd name="connsiteY14" fmla="*/ 550355 h 1273682"/>
                          <a:gd name="connsiteX15" fmla="*/ 654368 w 654367"/>
                          <a:gd name="connsiteY15" fmla="*/ 0 h 127368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</a:cxnLst>
                        <a:rect l="l" t="t" r="r" b="b"/>
                        <a:pathLst>
                          <a:path w="654367" h="1273682">
                            <a:moveTo>
                              <a:pt x="654368" y="0"/>
                            </a:moveTo>
                            <a:lnTo>
                              <a:pt x="543878" y="0"/>
                            </a:lnTo>
                            <a:lnTo>
                              <a:pt x="165735" y="0"/>
                            </a:lnTo>
                            <a:lnTo>
                              <a:pt x="0" y="0"/>
                            </a:lnTo>
                            <a:lnTo>
                              <a:pt x="0" y="46672"/>
                            </a:lnTo>
                            <a:lnTo>
                              <a:pt x="0" y="46672"/>
                            </a:lnTo>
                            <a:lnTo>
                              <a:pt x="0" y="654177"/>
                            </a:lnTo>
                            <a:lnTo>
                              <a:pt x="0" y="654177"/>
                            </a:lnTo>
                            <a:lnTo>
                              <a:pt x="0" y="654368"/>
                            </a:lnTo>
                            <a:lnTo>
                              <a:pt x="312801" y="654368"/>
                            </a:lnTo>
                            <a:cubicBezTo>
                              <a:pt x="307753" y="727424"/>
                              <a:pt x="283464" y="790766"/>
                              <a:pt x="239935" y="844391"/>
                            </a:cubicBezTo>
                            <a:cubicBezTo>
                              <a:pt x="196310" y="898017"/>
                              <a:pt x="116396" y="951929"/>
                              <a:pt x="95" y="1006031"/>
                            </a:cubicBezTo>
                            <a:lnTo>
                              <a:pt x="142970" y="1273683"/>
                            </a:lnTo>
                            <a:cubicBezTo>
                              <a:pt x="329470" y="1192530"/>
                              <a:pt x="461296" y="1098042"/>
                              <a:pt x="538448" y="990219"/>
                            </a:cubicBezTo>
                            <a:cubicBezTo>
                              <a:pt x="615601" y="882491"/>
                              <a:pt x="654272" y="735806"/>
                              <a:pt x="654272" y="550355"/>
                            </a:cubicBezTo>
                            <a:lnTo>
                              <a:pt x="654368" y="0"/>
                            </a:lnTo>
                            <a:close/>
                          </a:path>
                        </a:pathLst>
                      </a:custGeom>
                      <a:solidFill>
                        <a:srgbClr val="00963E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17B46C52" id="Graphic 17" o:spid="_x0000_s1026" style="position:absolute;margin-left:531.55pt;margin-top:21.25pt;width:42.5pt;height:82.7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654367,1273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" path="m654368,l543878,,165735,,,,,46672r,l,654177r,l,654368r312801,c307753,727424,283464,790766,239935,844391,196310,898017,116396,951929,95,1006031r142875,267652c329470,1192530,461296,1098042,538448,990219,615601,882491,654272,735806,654272,550355l654368,xe" fillcolor="#00963e" stroked="f">
              <v:stroke joinstyle="miter"/>
              <v:path arrowok="t" o:connecttype="custom" o:connectlocs="540001,0;448822,0;136769,0;0,0;0,38520;0,38520;0,539908;0,539908;0,540065;258131,540065;198000,696896;78,830301;117982,1051201;444341,817251;539922,454221;540001,0" o:connectangles="0,0,0,0,0,0,0,0,0,0,0,0,0,0,0,0"/>
              <o:lock v:ext="edit" aspectratio="t"/>
              <w10:wrap anchorx="page" anchory="page"/>
            </v:shape>
          </w:pict>
        </mc:Fallback>
      </mc:AlternateContent>
    </w:r>
    <w:r w:rsidR="00EA2385"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68864E3" wp14:editId="19934916">
              <wp:simplePos x="0" y="0"/>
              <wp:positionH relativeFrom="page">
                <wp:posOffset>269875</wp:posOffset>
              </wp:positionH>
              <wp:positionV relativeFrom="page">
                <wp:posOffset>269875</wp:posOffset>
              </wp:positionV>
              <wp:extent cx="2131579" cy="810000"/>
              <wp:effectExtent l="0" t="0" r="2540" b="9525"/>
              <wp:wrapNone/>
              <wp:docPr id="906359365" name="Groep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2131579" cy="810000"/>
                        <a:chOff x="0" y="0"/>
                        <a:chExt cx="3717174" cy="1409209"/>
                      </a:xfrm>
                    </wpg:grpSpPr>
                    <wps:wsp>
                      <wps:cNvPr id="912049087" name="Vrije vorm: vorm 2"/>
                      <wps:cNvSpPr/>
                      <wps:spPr>
                        <a:xfrm>
                          <a:off x="0" y="0"/>
                          <a:ext cx="389096" cy="670655"/>
                        </a:xfrm>
                        <a:custGeom>
                          <a:avLst/>
                          <a:gdLst>
                            <a:gd name="connsiteX0" fmla="*/ 165830 w 389096"/>
                            <a:gd name="connsiteY0" fmla="*/ 142875 h 670655"/>
                            <a:gd name="connsiteX1" fmla="*/ 200787 w 389096"/>
                            <a:gd name="connsiteY1" fmla="*/ 123634 h 670655"/>
                            <a:gd name="connsiteX2" fmla="*/ 229934 w 389096"/>
                            <a:gd name="connsiteY2" fmla="*/ 134398 h 670655"/>
                            <a:gd name="connsiteX3" fmla="*/ 246983 w 389096"/>
                            <a:gd name="connsiteY3" fmla="*/ 171164 h 670655"/>
                            <a:gd name="connsiteX4" fmla="*/ 253746 w 389096"/>
                            <a:gd name="connsiteY4" fmla="*/ 242030 h 670655"/>
                            <a:gd name="connsiteX5" fmla="*/ 389096 w 389096"/>
                            <a:gd name="connsiteY5" fmla="*/ 242030 h 670655"/>
                            <a:gd name="connsiteX6" fmla="*/ 369380 w 389096"/>
                            <a:gd name="connsiteY6" fmla="*/ 111157 h 670655"/>
                            <a:gd name="connsiteX7" fmla="*/ 308420 w 389096"/>
                            <a:gd name="connsiteY7" fmla="*/ 28670 h 670655"/>
                            <a:gd name="connsiteX8" fmla="*/ 202597 w 389096"/>
                            <a:gd name="connsiteY8" fmla="*/ 0 h 670655"/>
                            <a:gd name="connsiteX9" fmla="*/ 120587 w 389096"/>
                            <a:gd name="connsiteY9" fmla="*/ 15240 h 670655"/>
                            <a:gd name="connsiteX10" fmla="*/ 56483 w 389096"/>
                            <a:gd name="connsiteY10" fmla="*/ 67247 h 670655"/>
                            <a:gd name="connsiteX11" fmla="*/ 14764 w 389096"/>
                            <a:gd name="connsiteY11" fmla="*/ 168116 h 670655"/>
                            <a:gd name="connsiteX12" fmla="*/ 0 w 389096"/>
                            <a:gd name="connsiteY12" fmla="*/ 331756 h 670655"/>
                            <a:gd name="connsiteX13" fmla="*/ 9430 w 389096"/>
                            <a:gd name="connsiteY13" fmla="*/ 474345 h 670655"/>
                            <a:gd name="connsiteX14" fmla="*/ 41243 w 389096"/>
                            <a:gd name="connsiteY14" fmla="*/ 581025 h 670655"/>
                            <a:gd name="connsiteX15" fmla="*/ 102679 w 389096"/>
                            <a:gd name="connsiteY15" fmla="*/ 647795 h 670655"/>
                            <a:gd name="connsiteX16" fmla="*/ 199072 w 389096"/>
                            <a:gd name="connsiteY16" fmla="*/ 670655 h 670655"/>
                            <a:gd name="connsiteX17" fmla="*/ 276606 w 389096"/>
                            <a:gd name="connsiteY17" fmla="*/ 657225 h 670655"/>
                            <a:gd name="connsiteX18" fmla="*/ 336233 w 389096"/>
                            <a:gd name="connsiteY18" fmla="*/ 615506 h 670655"/>
                            <a:gd name="connsiteX19" fmla="*/ 375190 w 389096"/>
                            <a:gd name="connsiteY19" fmla="*/ 543306 h 670655"/>
                            <a:gd name="connsiteX20" fmla="*/ 389096 w 389096"/>
                            <a:gd name="connsiteY20" fmla="*/ 438436 h 670655"/>
                            <a:gd name="connsiteX21" fmla="*/ 389096 w 389096"/>
                            <a:gd name="connsiteY21" fmla="*/ 308229 h 670655"/>
                            <a:gd name="connsiteX22" fmla="*/ 198120 w 389096"/>
                            <a:gd name="connsiteY22" fmla="*/ 308229 h 670655"/>
                            <a:gd name="connsiteX23" fmla="*/ 198120 w 389096"/>
                            <a:gd name="connsiteY23" fmla="*/ 415766 h 670655"/>
                            <a:gd name="connsiteX24" fmla="*/ 253746 w 389096"/>
                            <a:gd name="connsiteY24" fmla="*/ 415766 h 670655"/>
                            <a:gd name="connsiteX25" fmla="*/ 253746 w 389096"/>
                            <a:gd name="connsiteY25" fmla="*/ 433673 h 670655"/>
                            <a:gd name="connsiteX26" fmla="*/ 248793 w 389096"/>
                            <a:gd name="connsiteY26" fmla="*/ 495586 h 670655"/>
                            <a:gd name="connsiteX27" fmla="*/ 233077 w 389096"/>
                            <a:gd name="connsiteY27" fmla="*/ 534162 h 670655"/>
                            <a:gd name="connsiteX28" fmla="*/ 201740 w 389096"/>
                            <a:gd name="connsiteY28" fmla="*/ 547592 h 670655"/>
                            <a:gd name="connsiteX29" fmla="*/ 173450 w 389096"/>
                            <a:gd name="connsiteY29" fmla="*/ 536353 h 670655"/>
                            <a:gd name="connsiteX30" fmla="*/ 155067 w 389096"/>
                            <a:gd name="connsiteY30" fmla="*/ 500444 h 670655"/>
                            <a:gd name="connsiteX31" fmla="*/ 146114 w 389096"/>
                            <a:gd name="connsiteY31" fmla="*/ 434150 h 670655"/>
                            <a:gd name="connsiteX32" fmla="*/ 143447 w 389096"/>
                            <a:gd name="connsiteY32" fmla="*/ 331470 h 670655"/>
                            <a:gd name="connsiteX33" fmla="*/ 148399 w 389096"/>
                            <a:gd name="connsiteY33" fmla="*/ 207264 h 670655"/>
                            <a:gd name="connsiteX34" fmla="*/ 165830 w 389096"/>
                            <a:gd name="connsiteY34" fmla="*/ 142875 h 6706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389096" h="670655">
                              <a:moveTo>
                                <a:pt x="165830" y="142875"/>
                              </a:moveTo>
                              <a:cubicBezTo>
                                <a:pt x="174212" y="130016"/>
                                <a:pt x="185833" y="123634"/>
                                <a:pt x="200787" y="123634"/>
                              </a:cubicBezTo>
                              <a:cubicBezTo>
                                <a:pt x="212693" y="123634"/>
                                <a:pt x="222409" y="127254"/>
                                <a:pt x="229934" y="134398"/>
                              </a:cubicBezTo>
                              <a:cubicBezTo>
                                <a:pt x="237363" y="141542"/>
                                <a:pt x="243078" y="153829"/>
                                <a:pt x="246983" y="171164"/>
                              </a:cubicBezTo>
                              <a:cubicBezTo>
                                <a:pt x="250889" y="188500"/>
                                <a:pt x="253079" y="212122"/>
                                <a:pt x="253746" y="242030"/>
                              </a:cubicBezTo>
                              <a:lnTo>
                                <a:pt x="389096" y="242030"/>
                              </a:lnTo>
                              <a:cubicBezTo>
                                <a:pt x="389096" y="190595"/>
                                <a:pt x="382524" y="146971"/>
                                <a:pt x="369380" y="111157"/>
                              </a:cubicBezTo>
                              <a:cubicBezTo>
                                <a:pt x="356235" y="75248"/>
                                <a:pt x="335947" y="47816"/>
                                <a:pt x="308420" y="28670"/>
                              </a:cubicBezTo>
                              <a:cubicBezTo>
                                <a:pt x="280892" y="9525"/>
                                <a:pt x="245650" y="0"/>
                                <a:pt x="202597" y="0"/>
                              </a:cubicBezTo>
                              <a:cubicBezTo>
                                <a:pt x="172688" y="0"/>
                                <a:pt x="145351" y="5048"/>
                                <a:pt x="120587" y="15240"/>
                              </a:cubicBezTo>
                              <a:cubicBezTo>
                                <a:pt x="95822" y="25432"/>
                                <a:pt x="74390" y="42767"/>
                                <a:pt x="56483" y="67247"/>
                              </a:cubicBezTo>
                              <a:cubicBezTo>
                                <a:pt x="38576" y="91726"/>
                                <a:pt x="24670" y="125349"/>
                                <a:pt x="14764" y="168116"/>
                              </a:cubicBezTo>
                              <a:cubicBezTo>
                                <a:pt x="4858" y="210884"/>
                                <a:pt x="0" y="265367"/>
                                <a:pt x="0" y="331756"/>
                              </a:cubicBezTo>
                              <a:cubicBezTo>
                                <a:pt x="0" y="385000"/>
                                <a:pt x="3143" y="432435"/>
                                <a:pt x="9430" y="474345"/>
                              </a:cubicBezTo>
                              <a:cubicBezTo>
                                <a:pt x="15716" y="516160"/>
                                <a:pt x="26289" y="551783"/>
                                <a:pt x="41243" y="581025"/>
                              </a:cubicBezTo>
                              <a:cubicBezTo>
                                <a:pt x="56197" y="610267"/>
                                <a:pt x="76676" y="632555"/>
                                <a:pt x="102679" y="647795"/>
                              </a:cubicBezTo>
                              <a:cubicBezTo>
                                <a:pt x="128683" y="663035"/>
                                <a:pt x="160782" y="670655"/>
                                <a:pt x="199072" y="670655"/>
                              </a:cubicBezTo>
                              <a:cubicBezTo>
                                <a:pt x="227743" y="670655"/>
                                <a:pt x="253555" y="666179"/>
                                <a:pt x="276606" y="657225"/>
                              </a:cubicBezTo>
                              <a:cubicBezTo>
                                <a:pt x="299657" y="648272"/>
                                <a:pt x="319468" y="634365"/>
                                <a:pt x="336233" y="615506"/>
                              </a:cubicBezTo>
                              <a:cubicBezTo>
                                <a:pt x="352997" y="596646"/>
                                <a:pt x="365951" y="572643"/>
                                <a:pt x="375190" y="543306"/>
                              </a:cubicBezTo>
                              <a:cubicBezTo>
                                <a:pt x="384429" y="514064"/>
                                <a:pt x="389096" y="479108"/>
                                <a:pt x="389096" y="438436"/>
                              </a:cubicBezTo>
                              <a:lnTo>
                                <a:pt x="389096" y="308229"/>
                              </a:lnTo>
                              <a:lnTo>
                                <a:pt x="198120" y="308229"/>
                              </a:lnTo>
                              <a:lnTo>
                                <a:pt x="198120" y="415766"/>
                              </a:lnTo>
                              <a:lnTo>
                                <a:pt x="253746" y="415766"/>
                              </a:lnTo>
                              <a:lnTo>
                                <a:pt x="253746" y="433673"/>
                              </a:lnTo>
                              <a:cubicBezTo>
                                <a:pt x="253746" y="458153"/>
                                <a:pt x="252127" y="478822"/>
                                <a:pt x="248793" y="495586"/>
                              </a:cubicBezTo>
                              <a:cubicBezTo>
                                <a:pt x="245554" y="512350"/>
                                <a:pt x="240316" y="525209"/>
                                <a:pt x="233077" y="534162"/>
                              </a:cubicBezTo>
                              <a:cubicBezTo>
                                <a:pt x="225933" y="543116"/>
                                <a:pt x="215455" y="547592"/>
                                <a:pt x="201740" y="547592"/>
                              </a:cubicBezTo>
                              <a:cubicBezTo>
                                <a:pt x="190976" y="547592"/>
                                <a:pt x="181547" y="543878"/>
                                <a:pt x="173450" y="536353"/>
                              </a:cubicBezTo>
                              <a:cubicBezTo>
                                <a:pt x="165354" y="528923"/>
                                <a:pt x="159258" y="516922"/>
                                <a:pt x="155067" y="500444"/>
                              </a:cubicBezTo>
                              <a:cubicBezTo>
                                <a:pt x="150876" y="484061"/>
                                <a:pt x="147923" y="461867"/>
                                <a:pt x="146114" y="434150"/>
                              </a:cubicBezTo>
                              <a:cubicBezTo>
                                <a:pt x="144304" y="406337"/>
                                <a:pt x="143447" y="372142"/>
                                <a:pt x="143447" y="331470"/>
                              </a:cubicBezTo>
                              <a:cubicBezTo>
                                <a:pt x="143447" y="278892"/>
                                <a:pt x="145066" y="237458"/>
                                <a:pt x="148399" y="207264"/>
                              </a:cubicBezTo>
                              <a:cubicBezTo>
                                <a:pt x="151638" y="177260"/>
                                <a:pt x="157448" y="155734"/>
                                <a:pt x="165830" y="1428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5712318" name="Vrije vorm: vorm 3"/>
                      <wps:cNvSpPr/>
                      <wps:spPr>
                        <a:xfrm>
                          <a:off x="457200" y="5862"/>
                          <a:ext cx="286035" cy="653510"/>
                        </a:xfrm>
                        <a:custGeom>
                          <a:avLst/>
                          <a:gdLst>
                            <a:gd name="connsiteX0" fmla="*/ 0 w 286035"/>
                            <a:gd name="connsiteY0" fmla="*/ 653510 h 653510"/>
                            <a:gd name="connsiteX1" fmla="*/ 286036 w 286035"/>
                            <a:gd name="connsiteY1" fmla="*/ 653510 h 653510"/>
                            <a:gd name="connsiteX2" fmla="*/ 286036 w 286035"/>
                            <a:gd name="connsiteY2" fmla="*/ 528923 h 653510"/>
                            <a:gd name="connsiteX3" fmla="*/ 139827 w 286035"/>
                            <a:gd name="connsiteY3" fmla="*/ 528923 h 653510"/>
                            <a:gd name="connsiteX4" fmla="*/ 139827 w 286035"/>
                            <a:gd name="connsiteY4" fmla="*/ 377381 h 653510"/>
                            <a:gd name="connsiteX5" fmla="*/ 270700 w 286035"/>
                            <a:gd name="connsiteY5" fmla="*/ 377381 h 653510"/>
                            <a:gd name="connsiteX6" fmla="*/ 270700 w 286035"/>
                            <a:gd name="connsiteY6" fmla="*/ 261747 h 653510"/>
                            <a:gd name="connsiteX7" fmla="*/ 139827 w 286035"/>
                            <a:gd name="connsiteY7" fmla="*/ 261747 h 653510"/>
                            <a:gd name="connsiteX8" fmla="*/ 139827 w 286035"/>
                            <a:gd name="connsiteY8" fmla="*/ 124587 h 653510"/>
                            <a:gd name="connsiteX9" fmla="*/ 286036 w 286035"/>
                            <a:gd name="connsiteY9" fmla="*/ 124587 h 653510"/>
                            <a:gd name="connsiteX10" fmla="*/ 286036 w 286035"/>
                            <a:gd name="connsiteY10" fmla="*/ 0 h 653510"/>
                            <a:gd name="connsiteX11" fmla="*/ 0 w 286035"/>
                            <a:gd name="connsiteY11" fmla="*/ 0 h 653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86035" h="653510">
                              <a:moveTo>
                                <a:pt x="0" y="653510"/>
                              </a:moveTo>
                              <a:lnTo>
                                <a:pt x="286036" y="653510"/>
                              </a:lnTo>
                              <a:lnTo>
                                <a:pt x="286036" y="528923"/>
                              </a:lnTo>
                              <a:lnTo>
                                <a:pt x="139827" y="528923"/>
                              </a:lnTo>
                              <a:lnTo>
                                <a:pt x="139827" y="377381"/>
                              </a:lnTo>
                              <a:lnTo>
                                <a:pt x="270700" y="377381"/>
                              </a:lnTo>
                              <a:lnTo>
                                <a:pt x="270700" y="261747"/>
                              </a:lnTo>
                              <a:lnTo>
                                <a:pt x="139827" y="261747"/>
                              </a:lnTo>
                              <a:lnTo>
                                <a:pt x="139827" y="124587"/>
                              </a:lnTo>
                              <a:lnTo>
                                <a:pt x="286036" y="124587"/>
                              </a:lnTo>
                              <a:lnTo>
                                <a:pt x="286036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78452377" name="Vrije vorm: vorm 4"/>
                      <wps:cNvSpPr/>
                      <wps:spPr>
                        <a:xfrm>
                          <a:off x="803031" y="5862"/>
                          <a:ext cx="370332" cy="653510"/>
                        </a:xfrm>
                        <a:custGeom>
                          <a:avLst/>
                          <a:gdLst>
                            <a:gd name="connsiteX0" fmla="*/ 350139 w 370332"/>
                            <a:gd name="connsiteY0" fmla="*/ 289560 h 653510"/>
                            <a:gd name="connsiteX1" fmla="*/ 370332 w 370332"/>
                            <a:gd name="connsiteY1" fmla="*/ 187357 h 653510"/>
                            <a:gd name="connsiteX2" fmla="*/ 356425 w 370332"/>
                            <a:gd name="connsiteY2" fmla="*/ 98584 h 653510"/>
                            <a:gd name="connsiteX3" fmla="*/ 316040 w 370332"/>
                            <a:gd name="connsiteY3" fmla="*/ 41243 h 653510"/>
                            <a:gd name="connsiteX4" fmla="*/ 253270 w 370332"/>
                            <a:gd name="connsiteY4" fmla="*/ 9906 h 653510"/>
                            <a:gd name="connsiteX5" fmla="*/ 172117 w 370332"/>
                            <a:gd name="connsiteY5" fmla="*/ 0 h 653510"/>
                            <a:gd name="connsiteX6" fmla="*/ 0 w 370332"/>
                            <a:gd name="connsiteY6" fmla="*/ 0 h 653510"/>
                            <a:gd name="connsiteX7" fmla="*/ 0 w 370332"/>
                            <a:gd name="connsiteY7" fmla="*/ 653510 h 653510"/>
                            <a:gd name="connsiteX8" fmla="*/ 141637 w 370332"/>
                            <a:gd name="connsiteY8" fmla="*/ 653510 h 653510"/>
                            <a:gd name="connsiteX9" fmla="*/ 141637 w 370332"/>
                            <a:gd name="connsiteY9" fmla="*/ 418624 h 653510"/>
                            <a:gd name="connsiteX10" fmla="*/ 178403 w 370332"/>
                            <a:gd name="connsiteY10" fmla="*/ 418624 h 653510"/>
                            <a:gd name="connsiteX11" fmla="*/ 203073 w 370332"/>
                            <a:gd name="connsiteY11" fmla="*/ 429387 h 653510"/>
                            <a:gd name="connsiteX12" fmla="*/ 213836 w 370332"/>
                            <a:gd name="connsiteY12" fmla="*/ 457200 h 653510"/>
                            <a:gd name="connsiteX13" fmla="*/ 216122 w 370332"/>
                            <a:gd name="connsiteY13" fmla="*/ 494824 h 653510"/>
                            <a:gd name="connsiteX14" fmla="*/ 216122 w 370332"/>
                            <a:gd name="connsiteY14" fmla="*/ 594360 h 653510"/>
                            <a:gd name="connsiteX15" fmla="*/ 217932 w 370332"/>
                            <a:gd name="connsiteY15" fmla="*/ 622554 h 653510"/>
                            <a:gd name="connsiteX16" fmla="*/ 223266 w 370332"/>
                            <a:gd name="connsiteY16" fmla="*/ 653510 h 653510"/>
                            <a:gd name="connsiteX17" fmla="*/ 365760 w 370332"/>
                            <a:gd name="connsiteY17" fmla="*/ 653510 h 653510"/>
                            <a:gd name="connsiteX18" fmla="*/ 362141 w 370332"/>
                            <a:gd name="connsiteY18" fmla="*/ 623030 h 653510"/>
                            <a:gd name="connsiteX19" fmla="*/ 360331 w 370332"/>
                            <a:gd name="connsiteY19" fmla="*/ 587216 h 653510"/>
                            <a:gd name="connsiteX20" fmla="*/ 360331 w 370332"/>
                            <a:gd name="connsiteY20" fmla="*/ 479584 h 653510"/>
                            <a:gd name="connsiteX21" fmla="*/ 345948 w 370332"/>
                            <a:gd name="connsiteY21" fmla="*/ 392144 h 653510"/>
                            <a:gd name="connsiteX22" fmla="*/ 294894 w 370332"/>
                            <a:gd name="connsiteY22" fmla="*/ 348710 h 653510"/>
                            <a:gd name="connsiteX23" fmla="*/ 294894 w 370332"/>
                            <a:gd name="connsiteY23" fmla="*/ 342424 h 653510"/>
                            <a:gd name="connsiteX24" fmla="*/ 350139 w 370332"/>
                            <a:gd name="connsiteY24" fmla="*/ 289560 h 653510"/>
                            <a:gd name="connsiteX25" fmla="*/ 214789 w 370332"/>
                            <a:gd name="connsiteY25" fmla="*/ 283273 h 653510"/>
                            <a:gd name="connsiteX26" fmla="*/ 165925 w 370332"/>
                            <a:gd name="connsiteY26" fmla="*/ 307467 h 653510"/>
                            <a:gd name="connsiteX27" fmla="*/ 141732 w 370332"/>
                            <a:gd name="connsiteY27" fmla="*/ 307467 h 653510"/>
                            <a:gd name="connsiteX28" fmla="*/ 141732 w 370332"/>
                            <a:gd name="connsiteY28" fmla="*/ 123634 h 653510"/>
                            <a:gd name="connsiteX29" fmla="*/ 164116 w 370332"/>
                            <a:gd name="connsiteY29" fmla="*/ 123634 h 653510"/>
                            <a:gd name="connsiteX30" fmla="*/ 200882 w 370332"/>
                            <a:gd name="connsiteY30" fmla="*/ 133541 h 653510"/>
                            <a:gd name="connsiteX31" fmla="*/ 220599 w 370332"/>
                            <a:gd name="connsiteY31" fmla="*/ 163544 h 653510"/>
                            <a:gd name="connsiteX32" fmla="*/ 226886 w 370332"/>
                            <a:gd name="connsiteY32" fmla="*/ 216027 h 653510"/>
                            <a:gd name="connsiteX33" fmla="*/ 214789 w 370332"/>
                            <a:gd name="connsiteY33" fmla="*/ 283273 h 653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70332" h="653510">
                              <a:moveTo>
                                <a:pt x="350139" y="289560"/>
                              </a:moveTo>
                              <a:cubicBezTo>
                                <a:pt x="363569" y="263271"/>
                                <a:pt x="370332" y="229172"/>
                                <a:pt x="370332" y="187357"/>
                              </a:cubicBezTo>
                              <a:cubicBezTo>
                                <a:pt x="370332" y="152114"/>
                                <a:pt x="365665" y="122492"/>
                                <a:pt x="356425" y="98584"/>
                              </a:cubicBezTo>
                              <a:cubicBezTo>
                                <a:pt x="347186" y="74676"/>
                                <a:pt x="333661" y="55531"/>
                                <a:pt x="316040" y="41243"/>
                              </a:cubicBezTo>
                              <a:cubicBezTo>
                                <a:pt x="298418" y="26860"/>
                                <a:pt x="277463" y="16478"/>
                                <a:pt x="253270" y="9906"/>
                              </a:cubicBezTo>
                              <a:cubicBezTo>
                                <a:pt x="229076" y="3334"/>
                                <a:pt x="202025" y="0"/>
                                <a:pt x="172117" y="0"/>
                              </a:cubicBezTo>
                              <a:lnTo>
                                <a:pt x="0" y="0"/>
                              </a:lnTo>
                              <a:lnTo>
                                <a:pt x="0" y="653510"/>
                              </a:lnTo>
                              <a:lnTo>
                                <a:pt x="141637" y="653510"/>
                              </a:lnTo>
                              <a:lnTo>
                                <a:pt x="141637" y="418624"/>
                              </a:lnTo>
                              <a:lnTo>
                                <a:pt x="178403" y="418624"/>
                              </a:lnTo>
                              <a:cubicBezTo>
                                <a:pt x="189167" y="418624"/>
                                <a:pt x="197358" y="422243"/>
                                <a:pt x="203073" y="429387"/>
                              </a:cubicBezTo>
                              <a:cubicBezTo>
                                <a:pt x="208788" y="436531"/>
                                <a:pt x="212312" y="445865"/>
                                <a:pt x="213836" y="457200"/>
                              </a:cubicBezTo>
                              <a:cubicBezTo>
                                <a:pt x="215360" y="468535"/>
                                <a:pt x="216122" y="481108"/>
                                <a:pt x="216122" y="494824"/>
                              </a:cubicBezTo>
                              <a:lnTo>
                                <a:pt x="216122" y="594360"/>
                              </a:lnTo>
                              <a:cubicBezTo>
                                <a:pt x="216122" y="602075"/>
                                <a:pt x="216694" y="611505"/>
                                <a:pt x="217932" y="622554"/>
                              </a:cubicBezTo>
                              <a:cubicBezTo>
                                <a:pt x="219075" y="633603"/>
                                <a:pt x="220885" y="643890"/>
                                <a:pt x="223266" y="653510"/>
                              </a:cubicBezTo>
                              <a:lnTo>
                                <a:pt x="365760" y="653510"/>
                              </a:lnTo>
                              <a:cubicBezTo>
                                <a:pt x="364522" y="643319"/>
                                <a:pt x="363379" y="633222"/>
                                <a:pt x="362141" y="623030"/>
                              </a:cubicBezTo>
                              <a:cubicBezTo>
                                <a:pt x="360902" y="612934"/>
                                <a:pt x="360331" y="600932"/>
                                <a:pt x="360331" y="587216"/>
                              </a:cubicBezTo>
                              <a:lnTo>
                                <a:pt x="360331" y="479584"/>
                              </a:lnTo>
                              <a:cubicBezTo>
                                <a:pt x="360331" y="446151"/>
                                <a:pt x="355568" y="417005"/>
                                <a:pt x="345948" y="392144"/>
                              </a:cubicBezTo>
                              <a:cubicBezTo>
                                <a:pt x="336423" y="367379"/>
                                <a:pt x="319373" y="352901"/>
                                <a:pt x="294894" y="348710"/>
                              </a:cubicBezTo>
                              <a:lnTo>
                                <a:pt x="294894" y="342424"/>
                              </a:lnTo>
                              <a:cubicBezTo>
                                <a:pt x="318325" y="333470"/>
                                <a:pt x="336709" y="315849"/>
                                <a:pt x="350139" y="289560"/>
                              </a:cubicBezTo>
                              <a:close/>
                              <a:moveTo>
                                <a:pt x="214789" y="283273"/>
                              </a:moveTo>
                              <a:cubicBezTo>
                                <a:pt x="206692" y="299371"/>
                                <a:pt x="190405" y="307467"/>
                                <a:pt x="165925" y="307467"/>
                              </a:cubicBezTo>
                              <a:lnTo>
                                <a:pt x="141732" y="307467"/>
                              </a:lnTo>
                              <a:lnTo>
                                <a:pt x="141732" y="123634"/>
                              </a:lnTo>
                              <a:lnTo>
                                <a:pt x="164116" y="123634"/>
                              </a:lnTo>
                              <a:cubicBezTo>
                                <a:pt x="179642" y="123634"/>
                                <a:pt x="191929" y="126873"/>
                                <a:pt x="200882" y="133541"/>
                              </a:cubicBezTo>
                              <a:cubicBezTo>
                                <a:pt x="209836" y="140113"/>
                                <a:pt x="216408" y="150114"/>
                                <a:pt x="220599" y="163544"/>
                              </a:cubicBezTo>
                              <a:cubicBezTo>
                                <a:pt x="224790" y="176975"/>
                                <a:pt x="226886" y="194501"/>
                                <a:pt x="226886" y="216027"/>
                              </a:cubicBezTo>
                              <a:cubicBezTo>
                                <a:pt x="226886" y="244697"/>
                                <a:pt x="222885" y="267176"/>
                                <a:pt x="214789" y="28327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59978817" name="Vrije vorm: vorm 5"/>
                      <wps:cNvSpPr/>
                      <wps:spPr>
                        <a:xfrm>
                          <a:off x="2127738" y="5862"/>
                          <a:ext cx="370236" cy="653510"/>
                        </a:xfrm>
                        <a:custGeom>
                          <a:avLst/>
                          <a:gdLst>
                            <a:gd name="connsiteX0" fmla="*/ 316039 w 370236"/>
                            <a:gd name="connsiteY0" fmla="*/ 41243 h 653510"/>
                            <a:gd name="connsiteX1" fmla="*/ 253270 w 370236"/>
                            <a:gd name="connsiteY1" fmla="*/ 9906 h 653510"/>
                            <a:gd name="connsiteX2" fmla="*/ 172117 w 370236"/>
                            <a:gd name="connsiteY2" fmla="*/ 0 h 653510"/>
                            <a:gd name="connsiteX3" fmla="*/ 0 w 370236"/>
                            <a:gd name="connsiteY3" fmla="*/ 0 h 653510"/>
                            <a:gd name="connsiteX4" fmla="*/ 0 w 370236"/>
                            <a:gd name="connsiteY4" fmla="*/ 653510 h 653510"/>
                            <a:gd name="connsiteX5" fmla="*/ 141637 w 370236"/>
                            <a:gd name="connsiteY5" fmla="*/ 653510 h 653510"/>
                            <a:gd name="connsiteX6" fmla="*/ 141637 w 370236"/>
                            <a:gd name="connsiteY6" fmla="*/ 418624 h 653510"/>
                            <a:gd name="connsiteX7" fmla="*/ 178403 w 370236"/>
                            <a:gd name="connsiteY7" fmla="*/ 418624 h 653510"/>
                            <a:gd name="connsiteX8" fmla="*/ 203073 w 370236"/>
                            <a:gd name="connsiteY8" fmla="*/ 429387 h 653510"/>
                            <a:gd name="connsiteX9" fmla="*/ 213836 w 370236"/>
                            <a:gd name="connsiteY9" fmla="*/ 457200 h 653510"/>
                            <a:gd name="connsiteX10" fmla="*/ 216122 w 370236"/>
                            <a:gd name="connsiteY10" fmla="*/ 494824 h 653510"/>
                            <a:gd name="connsiteX11" fmla="*/ 216122 w 370236"/>
                            <a:gd name="connsiteY11" fmla="*/ 594360 h 653510"/>
                            <a:gd name="connsiteX12" fmla="*/ 217932 w 370236"/>
                            <a:gd name="connsiteY12" fmla="*/ 622554 h 653510"/>
                            <a:gd name="connsiteX13" fmla="*/ 223266 w 370236"/>
                            <a:gd name="connsiteY13" fmla="*/ 653510 h 653510"/>
                            <a:gd name="connsiteX14" fmla="*/ 365760 w 370236"/>
                            <a:gd name="connsiteY14" fmla="*/ 653510 h 653510"/>
                            <a:gd name="connsiteX15" fmla="*/ 362141 w 370236"/>
                            <a:gd name="connsiteY15" fmla="*/ 623030 h 653510"/>
                            <a:gd name="connsiteX16" fmla="*/ 360331 w 370236"/>
                            <a:gd name="connsiteY16" fmla="*/ 587216 h 653510"/>
                            <a:gd name="connsiteX17" fmla="*/ 360331 w 370236"/>
                            <a:gd name="connsiteY17" fmla="*/ 479584 h 653510"/>
                            <a:gd name="connsiteX18" fmla="*/ 345948 w 370236"/>
                            <a:gd name="connsiteY18" fmla="*/ 392144 h 653510"/>
                            <a:gd name="connsiteX19" fmla="*/ 294894 w 370236"/>
                            <a:gd name="connsiteY19" fmla="*/ 348710 h 653510"/>
                            <a:gd name="connsiteX20" fmla="*/ 294894 w 370236"/>
                            <a:gd name="connsiteY20" fmla="*/ 342424 h 653510"/>
                            <a:gd name="connsiteX21" fmla="*/ 350044 w 370236"/>
                            <a:gd name="connsiteY21" fmla="*/ 289560 h 653510"/>
                            <a:gd name="connsiteX22" fmla="*/ 370237 w 370236"/>
                            <a:gd name="connsiteY22" fmla="*/ 187357 h 653510"/>
                            <a:gd name="connsiteX23" fmla="*/ 356330 w 370236"/>
                            <a:gd name="connsiteY23" fmla="*/ 98584 h 653510"/>
                            <a:gd name="connsiteX24" fmla="*/ 316039 w 370236"/>
                            <a:gd name="connsiteY24" fmla="*/ 41243 h 653510"/>
                            <a:gd name="connsiteX25" fmla="*/ 214694 w 370236"/>
                            <a:gd name="connsiteY25" fmla="*/ 283273 h 653510"/>
                            <a:gd name="connsiteX26" fmla="*/ 165830 w 370236"/>
                            <a:gd name="connsiteY26" fmla="*/ 307467 h 653510"/>
                            <a:gd name="connsiteX27" fmla="*/ 141637 w 370236"/>
                            <a:gd name="connsiteY27" fmla="*/ 307467 h 653510"/>
                            <a:gd name="connsiteX28" fmla="*/ 141637 w 370236"/>
                            <a:gd name="connsiteY28" fmla="*/ 123634 h 653510"/>
                            <a:gd name="connsiteX29" fmla="*/ 164021 w 370236"/>
                            <a:gd name="connsiteY29" fmla="*/ 123634 h 653510"/>
                            <a:gd name="connsiteX30" fmla="*/ 200787 w 370236"/>
                            <a:gd name="connsiteY30" fmla="*/ 133541 h 653510"/>
                            <a:gd name="connsiteX31" fmla="*/ 220504 w 370236"/>
                            <a:gd name="connsiteY31" fmla="*/ 163544 h 653510"/>
                            <a:gd name="connsiteX32" fmla="*/ 226790 w 370236"/>
                            <a:gd name="connsiteY32" fmla="*/ 216027 h 653510"/>
                            <a:gd name="connsiteX33" fmla="*/ 214694 w 370236"/>
                            <a:gd name="connsiteY33" fmla="*/ 283273 h 653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70236" h="653510">
                              <a:moveTo>
                                <a:pt x="316039" y="41243"/>
                              </a:moveTo>
                              <a:cubicBezTo>
                                <a:pt x="298418" y="26860"/>
                                <a:pt x="277463" y="16478"/>
                                <a:pt x="253270" y="9906"/>
                              </a:cubicBezTo>
                              <a:cubicBezTo>
                                <a:pt x="229076" y="3334"/>
                                <a:pt x="202025" y="0"/>
                                <a:pt x="172117" y="0"/>
                              </a:cubicBezTo>
                              <a:lnTo>
                                <a:pt x="0" y="0"/>
                              </a:lnTo>
                              <a:lnTo>
                                <a:pt x="0" y="653510"/>
                              </a:lnTo>
                              <a:lnTo>
                                <a:pt x="141637" y="653510"/>
                              </a:lnTo>
                              <a:lnTo>
                                <a:pt x="141637" y="418624"/>
                              </a:lnTo>
                              <a:lnTo>
                                <a:pt x="178403" y="418624"/>
                              </a:lnTo>
                              <a:cubicBezTo>
                                <a:pt x="189167" y="418624"/>
                                <a:pt x="197358" y="422243"/>
                                <a:pt x="203073" y="429387"/>
                              </a:cubicBezTo>
                              <a:cubicBezTo>
                                <a:pt x="208788" y="436531"/>
                                <a:pt x="212312" y="445865"/>
                                <a:pt x="213836" y="457200"/>
                              </a:cubicBezTo>
                              <a:cubicBezTo>
                                <a:pt x="215360" y="468535"/>
                                <a:pt x="216122" y="481108"/>
                                <a:pt x="216122" y="494824"/>
                              </a:cubicBezTo>
                              <a:lnTo>
                                <a:pt x="216122" y="594360"/>
                              </a:lnTo>
                              <a:cubicBezTo>
                                <a:pt x="216122" y="602075"/>
                                <a:pt x="216694" y="611505"/>
                                <a:pt x="217932" y="622554"/>
                              </a:cubicBezTo>
                              <a:cubicBezTo>
                                <a:pt x="219075" y="633603"/>
                                <a:pt x="220885" y="643890"/>
                                <a:pt x="223266" y="653510"/>
                              </a:cubicBezTo>
                              <a:lnTo>
                                <a:pt x="365760" y="653510"/>
                              </a:lnTo>
                              <a:cubicBezTo>
                                <a:pt x="364522" y="643319"/>
                                <a:pt x="363379" y="633222"/>
                                <a:pt x="362141" y="623030"/>
                              </a:cubicBezTo>
                              <a:cubicBezTo>
                                <a:pt x="360902" y="612934"/>
                                <a:pt x="360331" y="600932"/>
                                <a:pt x="360331" y="587216"/>
                              </a:cubicBezTo>
                              <a:lnTo>
                                <a:pt x="360331" y="479584"/>
                              </a:lnTo>
                              <a:cubicBezTo>
                                <a:pt x="360331" y="446151"/>
                                <a:pt x="355568" y="417005"/>
                                <a:pt x="345948" y="392144"/>
                              </a:cubicBezTo>
                              <a:cubicBezTo>
                                <a:pt x="336423" y="367379"/>
                                <a:pt x="319373" y="352901"/>
                                <a:pt x="294894" y="348710"/>
                              </a:cubicBezTo>
                              <a:lnTo>
                                <a:pt x="294894" y="342424"/>
                              </a:lnTo>
                              <a:cubicBezTo>
                                <a:pt x="318230" y="333470"/>
                                <a:pt x="336613" y="315849"/>
                                <a:pt x="350044" y="289560"/>
                              </a:cubicBezTo>
                              <a:cubicBezTo>
                                <a:pt x="363474" y="263271"/>
                                <a:pt x="370237" y="229172"/>
                                <a:pt x="370237" y="187357"/>
                              </a:cubicBezTo>
                              <a:cubicBezTo>
                                <a:pt x="370237" y="152114"/>
                                <a:pt x="365570" y="122492"/>
                                <a:pt x="356330" y="98584"/>
                              </a:cubicBezTo>
                              <a:cubicBezTo>
                                <a:pt x="347091" y="74676"/>
                                <a:pt x="333661" y="55531"/>
                                <a:pt x="316039" y="41243"/>
                              </a:cubicBezTo>
                              <a:close/>
                              <a:moveTo>
                                <a:pt x="214694" y="283273"/>
                              </a:moveTo>
                              <a:cubicBezTo>
                                <a:pt x="206597" y="299371"/>
                                <a:pt x="190310" y="307467"/>
                                <a:pt x="165830" y="307467"/>
                              </a:cubicBezTo>
                              <a:lnTo>
                                <a:pt x="141637" y="307467"/>
                              </a:lnTo>
                              <a:lnTo>
                                <a:pt x="141637" y="123634"/>
                              </a:lnTo>
                              <a:lnTo>
                                <a:pt x="164021" y="123634"/>
                              </a:lnTo>
                              <a:cubicBezTo>
                                <a:pt x="179546" y="123634"/>
                                <a:pt x="191834" y="126873"/>
                                <a:pt x="200787" y="133541"/>
                              </a:cubicBezTo>
                              <a:cubicBezTo>
                                <a:pt x="209741" y="140113"/>
                                <a:pt x="216313" y="150114"/>
                                <a:pt x="220504" y="163544"/>
                              </a:cubicBezTo>
                              <a:cubicBezTo>
                                <a:pt x="224695" y="176975"/>
                                <a:pt x="226790" y="194501"/>
                                <a:pt x="226790" y="216027"/>
                              </a:cubicBezTo>
                              <a:cubicBezTo>
                                <a:pt x="226790" y="244697"/>
                                <a:pt x="222790" y="267176"/>
                                <a:pt x="214694" y="28327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04868920" name="Vrije vorm: vorm 6"/>
                      <wps:cNvSpPr/>
                      <wps:spPr>
                        <a:xfrm>
                          <a:off x="2561492" y="5862"/>
                          <a:ext cx="383666" cy="653510"/>
                        </a:xfrm>
                        <a:custGeom>
                          <a:avLst/>
                          <a:gdLst>
                            <a:gd name="connsiteX0" fmla="*/ 275654 w 383666"/>
                            <a:gd name="connsiteY0" fmla="*/ 32671 h 653510"/>
                            <a:gd name="connsiteX1" fmla="*/ 138970 w 383666"/>
                            <a:gd name="connsiteY1" fmla="*/ 0 h 653510"/>
                            <a:gd name="connsiteX2" fmla="*/ 0 w 383666"/>
                            <a:gd name="connsiteY2" fmla="*/ 0 h 653510"/>
                            <a:gd name="connsiteX3" fmla="*/ 0 w 383666"/>
                            <a:gd name="connsiteY3" fmla="*/ 653510 h 653510"/>
                            <a:gd name="connsiteX4" fmla="*/ 138970 w 383666"/>
                            <a:gd name="connsiteY4" fmla="*/ 653510 h 653510"/>
                            <a:gd name="connsiteX5" fmla="*/ 260890 w 383666"/>
                            <a:gd name="connsiteY5" fmla="*/ 629793 h 653510"/>
                            <a:gd name="connsiteX6" fmla="*/ 335280 w 383666"/>
                            <a:gd name="connsiteY6" fmla="*/ 562547 h 653510"/>
                            <a:gd name="connsiteX7" fmla="*/ 372904 w 383666"/>
                            <a:gd name="connsiteY7" fmla="*/ 459391 h 653510"/>
                            <a:gd name="connsiteX8" fmla="*/ 383667 w 383666"/>
                            <a:gd name="connsiteY8" fmla="*/ 327184 h 653510"/>
                            <a:gd name="connsiteX9" fmla="*/ 356807 w 383666"/>
                            <a:gd name="connsiteY9" fmla="*/ 137541 h 653510"/>
                            <a:gd name="connsiteX10" fmla="*/ 275654 w 383666"/>
                            <a:gd name="connsiteY10" fmla="*/ 32671 h 653510"/>
                            <a:gd name="connsiteX11" fmla="*/ 237554 w 383666"/>
                            <a:gd name="connsiteY11" fmla="*/ 415957 h 653510"/>
                            <a:gd name="connsiteX12" fmla="*/ 224981 w 383666"/>
                            <a:gd name="connsiteY12" fmla="*/ 480060 h 653510"/>
                            <a:gd name="connsiteX13" fmla="*/ 200787 w 383666"/>
                            <a:gd name="connsiteY13" fmla="*/ 517303 h 653510"/>
                            <a:gd name="connsiteX14" fmla="*/ 163163 w 383666"/>
                            <a:gd name="connsiteY14" fmla="*/ 529019 h 653510"/>
                            <a:gd name="connsiteX15" fmla="*/ 141637 w 383666"/>
                            <a:gd name="connsiteY15" fmla="*/ 529019 h 653510"/>
                            <a:gd name="connsiteX16" fmla="*/ 141637 w 383666"/>
                            <a:gd name="connsiteY16" fmla="*/ 124587 h 653510"/>
                            <a:gd name="connsiteX17" fmla="*/ 163163 w 383666"/>
                            <a:gd name="connsiteY17" fmla="*/ 124587 h 653510"/>
                            <a:gd name="connsiteX18" fmla="*/ 207550 w 383666"/>
                            <a:gd name="connsiteY18" fmla="*/ 142494 h 653510"/>
                            <a:gd name="connsiteX19" fmla="*/ 232696 w 383666"/>
                            <a:gd name="connsiteY19" fmla="*/ 203930 h 653510"/>
                            <a:gd name="connsiteX20" fmla="*/ 241173 w 383666"/>
                            <a:gd name="connsiteY20" fmla="*/ 323660 h 653510"/>
                            <a:gd name="connsiteX21" fmla="*/ 237554 w 383666"/>
                            <a:gd name="connsiteY21" fmla="*/ 415957 h 653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3666" h="653510">
                              <a:moveTo>
                                <a:pt x="275654" y="32671"/>
                              </a:moveTo>
                              <a:cubicBezTo>
                                <a:pt x="239459" y="10858"/>
                                <a:pt x="193929" y="0"/>
                                <a:pt x="138970" y="0"/>
                              </a:cubicBezTo>
                              <a:lnTo>
                                <a:pt x="0" y="0"/>
                              </a:lnTo>
                              <a:lnTo>
                                <a:pt x="0" y="653510"/>
                              </a:lnTo>
                              <a:lnTo>
                                <a:pt x="138970" y="653510"/>
                              </a:lnTo>
                              <a:cubicBezTo>
                                <a:pt x="188595" y="653510"/>
                                <a:pt x="229171" y="645605"/>
                                <a:pt x="260890" y="629793"/>
                              </a:cubicBezTo>
                              <a:cubicBezTo>
                                <a:pt x="292608" y="613982"/>
                                <a:pt x="317373" y="591503"/>
                                <a:pt x="335280" y="562547"/>
                              </a:cubicBezTo>
                              <a:cubicBezTo>
                                <a:pt x="353187" y="533591"/>
                                <a:pt x="365760" y="499205"/>
                                <a:pt x="372904" y="459391"/>
                              </a:cubicBezTo>
                              <a:cubicBezTo>
                                <a:pt x="380048" y="419671"/>
                                <a:pt x="383667" y="375571"/>
                                <a:pt x="383667" y="327184"/>
                              </a:cubicBezTo>
                              <a:cubicBezTo>
                                <a:pt x="383667" y="248888"/>
                                <a:pt x="374713" y="185738"/>
                                <a:pt x="356807" y="137541"/>
                              </a:cubicBezTo>
                              <a:cubicBezTo>
                                <a:pt x="338900" y="89535"/>
                                <a:pt x="311849" y="54483"/>
                                <a:pt x="275654" y="32671"/>
                              </a:cubicBezTo>
                              <a:close/>
                              <a:moveTo>
                                <a:pt x="237554" y="415957"/>
                              </a:moveTo>
                              <a:cubicBezTo>
                                <a:pt x="235172" y="441674"/>
                                <a:pt x="230981" y="463010"/>
                                <a:pt x="224981" y="480060"/>
                              </a:cubicBezTo>
                              <a:cubicBezTo>
                                <a:pt x="218980" y="497110"/>
                                <a:pt x="210884" y="509492"/>
                                <a:pt x="200787" y="517303"/>
                              </a:cubicBezTo>
                              <a:cubicBezTo>
                                <a:pt x="190595" y="525113"/>
                                <a:pt x="178022" y="529019"/>
                                <a:pt x="163163" y="529019"/>
                              </a:cubicBezTo>
                              <a:lnTo>
                                <a:pt x="141637" y="529019"/>
                              </a:lnTo>
                              <a:lnTo>
                                <a:pt x="141637" y="124587"/>
                              </a:lnTo>
                              <a:lnTo>
                                <a:pt x="163163" y="124587"/>
                              </a:lnTo>
                              <a:cubicBezTo>
                                <a:pt x="181737" y="124587"/>
                                <a:pt x="196501" y="130588"/>
                                <a:pt x="207550" y="142494"/>
                              </a:cubicBezTo>
                              <a:cubicBezTo>
                                <a:pt x="218599" y="154496"/>
                                <a:pt x="226981" y="174974"/>
                                <a:pt x="232696" y="203930"/>
                              </a:cubicBezTo>
                              <a:cubicBezTo>
                                <a:pt x="238411" y="232886"/>
                                <a:pt x="241173" y="272796"/>
                                <a:pt x="241173" y="323660"/>
                              </a:cubicBezTo>
                              <a:cubicBezTo>
                                <a:pt x="241173" y="359473"/>
                                <a:pt x="239935" y="390239"/>
                                <a:pt x="237554" y="4159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39941357" name="Vrije vorm: vorm 7"/>
                      <wps:cNvSpPr/>
                      <wps:spPr>
                        <a:xfrm>
                          <a:off x="2989385" y="0"/>
                          <a:ext cx="363093" cy="670559"/>
                        </a:xfrm>
                        <a:custGeom>
                          <a:avLst/>
                          <a:gdLst>
                            <a:gd name="connsiteX0" fmla="*/ 351854 w 363093"/>
                            <a:gd name="connsiteY0" fmla="*/ 412623 h 670559"/>
                            <a:gd name="connsiteX1" fmla="*/ 322231 w 363093"/>
                            <a:gd name="connsiteY1" fmla="*/ 356997 h 670559"/>
                            <a:gd name="connsiteX2" fmla="*/ 278797 w 363093"/>
                            <a:gd name="connsiteY2" fmla="*/ 313468 h 670559"/>
                            <a:gd name="connsiteX3" fmla="*/ 225933 w 363093"/>
                            <a:gd name="connsiteY3" fmla="*/ 277178 h 670559"/>
                            <a:gd name="connsiteX4" fmla="*/ 179737 w 363093"/>
                            <a:gd name="connsiteY4" fmla="*/ 246698 h 670559"/>
                            <a:gd name="connsiteX5" fmla="*/ 152876 w 363093"/>
                            <a:gd name="connsiteY5" fmla="*/ 214408 h 670559"/>
                            <a:gd name="connsiteX6" fmla="*/ 144399 w 363093"/>
                            <a:gd name="connsiteY6" fmla="*/ 167830 h 670559"/>
                            <a:gd name="connsiteX7" fmla="*/ 148400 w 363093"/>
                            <a:gd name="connsiteY7" fmla="*/ 135065 h 670559"/>
                            <a:gd name="connsiteX8" fmla="*/ 161354 w 363093"/>
                            <a:gd name="connsiteY8" fmla="*/ 113062 h 670559"/>
                            <a:gd name="connsiteX9" fmla="*/ 185547 w 363093"/>
                            <a:gd name="connsiteY9" fmla="*/ 104966 h 670559"/>
                            <a:gd name="connsiteX10" fmla="*/ 212027 w 363093"/>
                            <a:gd name="connsiteY10" fmla="*/ 114395 h 670559"/>
                            <a:gd name="connsiteX11" fmla="*/ 227267 w 363093"/>
                            <a:gd name="connsiteY11" fmla="*/ 144399 h 670559"/>
                            <a:gd name="connsiteX12" fmla="*/ 232220 w 363093"/>
                            <a:gd name="connsiteY12" fmla="*/ 200882 h 670559"/>
                            <a:gd name="connsiteX13" fmla="*/ 356807 w 363093"/>
                            <a:gd name="connsiteY13" fmla="*/ 200882 h 670559"/>
                            <a:gd name="connsiteX14" fmla="*/ 335756 w 363093"/>
                            <a:gd name="connsiteY14" fmla="*/ 85630 h 670559"/>
                            <a:gd name="connsiteX15" fmla="*/ 275654 w 363093"/>
                            <a:gd name="connsiteY15" fmla="*/ 20669 h 670559"/>
                            <a:gd name="connsiteX16" fmla="*/ 179261 w 363093"/>
                            <a:gd name="connsiteY16" fmla="*/ 0 h 670559"/>
                            <a:gd name="connsiteX17" fmla="*/ 89154 w 363093"/>
                            <a:gd name="connsiteY17" fmla="*/ 18859 h 670559"/>
                            <a:gd name="connsiteX18" fmla="*/ 27718 w 363093"/>
                            <a:gd name="connsiteY18" fmla="*/ 77152 h 670559"/>
                            <a:gd name="connsiteX19" fmla="*/ 5334 w 363093"/>
                            <a:gd name="connsiteY19" fmla="*/ 176689 h 670559"/>
                            <a:gd name="connsiteX20" fmla="*/ 16097 w 363093"/>
                            <a:gd name="connsiteY20" fmla="*/ 252889 h 670559"/>
                            <a:gd name="connsiteX21" fmla="*/ 45244 w 363093"/>
                            <a:gd name="connsiteY21" fmla="*/ 308039 h 670559"/>
                            <a:gd name="connsiteX22" fmla="*/ 85630 w 363093"/>
                            <a:gd name="connsiteY22" fmla="*/ 348329 h 670559"/>
                            <a:gd name="connsiteX23" fmla="*/ 130874 w 363093"/>
                            <a:gd name="connsiteY23" fmla="*/ 381095 h 670559"/>
                            <a:gd name="connsiteX24" fmla="*/ 171260 w 363093"/>
                            <a:gd name="connsiteY24" fmla="*/ 406622 h 670559"/>
                            <a:gd name="connsiteX25" fmla="*/ 199073 w 363093"/>
                            <a:gd name="connsiteY25" fmla="*/ 431292 h 670559"/>
                            <a:gd name="connsiteX26" fmla="*/ 215646 w 363093"/>
                            <a:gd name="connsiteY26" fmla="*/ 459962 h 670559"/>
                            <a:gd name="connsiteX27" fmla="*/ 221456 w 363093"/>
                            <a:gd name="connsiteY27" fmla="*/ 496729 h 670559"/>
                            <a:gd name="connsiteX28" fmla="*/ 212027 w 363093"/>
                            <a:gd name="connsiteY28" fmla="*/ 544735 h 670559"/>
                            <a:gd name="connsiteX29" fmla="*/ 177546 w 363093"/>
                            <a:gd name="connsiteY29" fmla="*/ 563118 h 670559"/>
                            <a:gd name="connsiteX30" fmla="*/ 148400 w 363093"/>
                            <a:gd name="connsiteY30" fmla="*/ 553212 h 670559"/>
                            <a:gd name="connsiteX31" fmla="*/ 130016 w 363093"/>
                            <a:gd name="connsiteY31" fmla="*/ 519589 h 670559"/>
                            <a:gd name="connsiteX32" fmla="*/ 123730 w 363093"/>
                            <a:gd name="connsiteY32" fmla="*/ 455486 h 670559"/>
                            <a:gd name="connsiteX33" fmla="*/ 0 w 363093"/>
                            <a:gd name="connsiteY33" fmla="*/ 455486 h 670559"/>
                            <a:gd name="connsiteX34" fmla="*/ 18383 w 363093"/>
                            <a:gd name="connsiteY34" fmla="*/ 567976 h 670559"/>
                            <a:gd name="connsiteX35" fmla="*/ 75724 w 363093"/>
                            <a:gd name="connsiteY35" fmla="*/ 643700 h 670559"/>
                            <a:gd name="connsiteX36" fmla="*/ 181928 w 363093"/>
                            <a:gd name="connsiteY36" fmla="*/ 670560 h 670559"/>
                            <a:gd name="connsiteX37" fmla="*/ 278797 w 363093"/>
                            <a:gd name="connsiteY37" fmla="*/ 649986 h 670559"/>
                            <a:gd name="connsiteX38" fmla="*/ 341091 w 363093"/>
                            <a:gd name="connsiteY38" fmla="*/ 588550 h 670559"/>
                            <a:gd name="connsiteX39" fmla="*/ 363093 w 363093"/>
                            <a:gd name="connsiteY39" fmla="*/ 484061 h 670559"/>
                            <a:gd name="connsiteX40" fmla="*/ 351854 w 363093"/>
                            <a:gd name="connsiteY40" fmla="*/ 412623 h 6705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363093" h="670559">
                              <a:moveTo>
                                <a:pt x="351854" y="412623"/>
                              </a:moveTo>
                              <a:cubicBezTo>
                                <a:pt x="344424" y="391668"/>
                                <a:pt x="334518" y="373189"/>
                                <a:pt x="322231" y="356997"/>
                              </a:cubicBezTo>
                              <a:cubicBezTo>
                                <a:pt x="309944" y="340900"/>
                                <a:pt x="295466" y="326326"/>
                                <a:pt x="278797" y="313468"/>
                              </a:cubicBezTo>
                              <a:cubicBezTo>
                                <a:pt x="262033" y="300609"/>
                                <a:pt x="244412" y="288512"/>
                                <a:pt x="225933" y="277178"/>
                              </a:cubicBezTo>
                              <a:cubicBezTo>
                                <a:pt x="207359" y="266414"/>
                                <a:pt x="192024" y="256223"/>
                                <a:pt x="179737" y="246698"/>
                              </a:cubicBezTo>
                              <a:cubicBezTo>
                                <a:pt x="167450" y="237173"/>
                                <a:pt x="158496" y="226409"/>
                                <a:pt x="152876" y="214408"/>
                              </a:cubicBezTo>
                              <a:cubicBezTo>
                                <a:pt x="147161" y="202501"/>
                                <a:pt x="144399" y="186880"/>
                                <a:pt x="144399" y="167830"/>
                              </a:cubicBezTo>
                              <a:cubicBezTo>
                                <a:pt x="144399" y="155258"/>
                                <a:pt x="145733" y="144399"/>
                                <a:pt x="148400" y="135065"/>
                              </a:cubicBezTo>
                              <a:cubicBezTo>
                                <a:pt x="151067" y="125825"/>
                                <a:pt x="155448" y="118491"/>
                                <a:pt x="161354" y="113062"/>
                              </a:cubicBezTo>
                              <a:cubicBezTo>
                                <a:pt x="167354" y="107632"/>
                                <a:pt x="175355" y="104966"/>
                                <a:pt x="185547" y="104966"/>
                              </a:cubicBezTo>
                              <a:cubicBezTo>
                                <a:pt x="196310" y="104966"/>
                                <a:pt x="205074" y="108109"/>
                                <a:pt x="212027" y="114395"/>
                              </a:cubicBezTo>
                              <a:cubicBezTo>
                                <a:pt x="218885" y="120682"/>
                                <a:pt x="223933" y="130683"/>
                                <a:pt x="227267" y="144399"/>
                              </a:cubicBezTo>
                              <a:cubicBezTo>
                                <a:pt x="230505" y="158115"/>
                                <a:pt x="232220" y="176974"/>
                                <a:pt x="232220" y="200882"/>
                              </a:cubicBezTo>
                              <a:lnTo>
                                <a:pt x="356807" y="200882"/>
                              </a:lnTo>
                              <a:cubicBezTo>
                                <a:pt x="356807" y="153638"/>
                                <a:pt x="349758" y="115252"/>
                                <a:pt x="335756" y="85630"/>
                              </a:cubicBezTo>
                              <a:cubicBezTo>
                                <a:pt x="321659" y="56007"/>
                                <a:pt x="301657" y="34385"/>
                                <a:pt x="275654" y="20669"/>
                              </a:cubicBezTo>
                              <a:cubicBezTo>
                                <a:pt x="249650" y="6953"/>
                                <a:pt x="217551" y="0"/>
                                <a:pt x="179261" y="0"/>
                              </a:cubicBezTo>
                              <a:cubicBezTo>
                                <a:pt x="145161" y="0"/>
                                <a:pt x="115158" y="6286"/>
                                <a:pt x="89154" y="18859"/>
                              </a:cubicBezTo>
                              <a:cubicBezTo>
                                <a:pt x="63151" y="31432"/>
                                <a:pt x="42672" y="50864"/>
                                <a:pt x="27718" y="77152"/>
                              </a:cubicBezTo>
                              <a:cubicBezTo>
                                <a:pt x="12764" y="103442"/>
                                <a:pt x="5334" y="136589"/>
                                <a:pt x="5334" y="176689"/>
                              </a:cubicBezTo>
                              <a:cubicBezTo>
                                <a:pt x="5334" y="205930"/>
                                <a:pt x="8954" y="231362"/>
                                <a:pt x="16097" y="252889"/>
                              </a:cubicBezTo>
                              <a:cubicBezTo>
                                <a:pt x="23241" y="274415"/>
                                <a:pt x="32957" y="292799"/>
                                <a:pt x="45244" y="308039"/>
                              </a:cubicBezTo>
                              <a:cubicBezTo>
                                <a:pt x="57531" y="323279"/>
                                <a:pt x="70961" y="336709"/>
                                <a:pt x="85630" y="348329"/>
                              </a:cubicBezTo>
                              <a:cubicBezTo>
                                <a:pt x="100299" y="359950"/>
                                <a:pt x="115348" y="370904"/>
                                <a:pt x="130874" y="381095"/>
                              </a:cubicBezTo>
                              <a:cubicBezTo>
                                <a:pt x="146400" y="390049"/>
                                <a:pt x="159830" y="398526"/>
                                <a:pt x="171260" y="406622"/>
                              </a:cubicBezTo>
                              <a:cubicBezTo>
                                <a:pt x="182594" y="414718"/>
                                <a:pt x="191929" y="422910"/>
                                <a:pt x="199073" y="431292"/>
                              </a:cubicBezTo>
                              <a:cubicBezTo>
                                <a:pt x="206216" y="439674"/>
                                <a:pt x="211741" y="449199"/>
                                <a:pt x="215646" y="459962"/>
                              </a:cubicBezTo>
                              <a:cubicBezTo>
                                <a:pt x="219551" y="470726"/>
                                <a:pt x="221456" y="483013"/>
                                <a:pt x="221456" y="496729"/>
                              </a:cubicBezTo>
                              <a:cubicBezTo>
                                <a:pt x="221456" y="516445"/>
                                <a:pt x="218313" y="532448"/>
                                <a:pt x="212027" y="544735"/>
                              </a:cubicBezTo>
                              <a:cubicBezTo>
                                <a:pt x="205740" y="557022"/>
                                <a:pt x="194215" y="563118"/>
                                <a:pt x="177546" y="563118"/>
                              </a:cubicBezTo>
                              <a:cubicBezTo>
                                <a:pt x="166211" y="563118"/>
                                <a:pt x="156496" y="559880"/>
                                <a:pt x="148400" y="553212"/>
                              </a:cubicBezTo>
                              <a:cubicBezTo>
                                <a:pt x="140303" y="546640"/>
                                <a:pt x="134208" y="535400"/>
                                <a:pt x="130016" y="519589"/>
                              </a:cubicBezTo>
                              <a:cubicBezTo>
                                <a:pt x="125825" y="503777"/>
                                <a:pt x="123730" y="482346"/>
                                <a:pt x="123730" y="455486"/>
                              </a:cubicBezTo>
                              <a:lnTo>
                                <a:pt x="0" y="455486"/>
                              </a:lnTo>
                              <a:cubicBezTo>
                                <a:pt x="572" y="497967"/>
                                <a:pt x="6668" y="535400"/>
                                <a:pt x="18383" y="567976"/>
                              </a:cubicBezTo>
                              <a:cubicBezTo>
                                <a:pt x="30004" y="600551"/>
                                <a:pt x="49149" y="625793"/>
                                <a:pt x="75724" y="643700"/>
                              </a:cubicBezTo>
                              <a:cubicBezTo>
                                <a:pt x="102299" y="661607"/>
                                <a:pt x="137732" y="670560"/>
                                <a:pt x="181928" y="670560"/>
                              </a:cubicBezTo>
                              <a:cubicBezTo>
                                <a:pt x="219551" y="670560"/>
                                <a:pt x="251841" y="663702"/>
                                <a:pt x="278797" y="649986"/>
                              </a:cubicBezTo>
                              <a:cubicBezTo>
                                <a:pt x="305658" y="636270"/>
                                <a:pt x="326422" y="615791"/>
                                <a:pt x="341091" y="588550"/>
                              </a:cubicBezTo>
                              <a:cubicBezTo>
                                <a:pt x="355759" y="561404"/>
                                <a:pt x="363093" y="526542"/>
                                <a:pt x="363093" y="484061"/>
                              </a:cubicBezTo>
                              <a:cubicBezTo>
                                <a:pt x="362998" y="457391"/>
                                <a:pt x="359283" y="433483"/>
                                <a:pt x="351854" y="412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26324891" name="Vrije vorm: vorm 8"/>
                      <wps:cNvSpPr/>
                      <wps:spPr>
                        <a:xfrm>
                          <a:off x="1213338" y="5862"/>
                          <a:ext cx="413289" cy="653510"/>
                        </a:xfrm>
                        <a:custGeom>
                          <a:avLst/>
                          <a:gdLst>
                            <a:gd name="connsiteX0" fmla="*/ 249364 w 413289"/>
                            <a:gd name="connsiteY0" fmla="*/ 457010 h 653510"/>
                            <a:gd name="connsiteX1" fmla="*/ 258223 w 413289"/>
                            <a:gd name="connsiteY1" fmla="*/ 535210 h 653510"/>
                            <a:gd name="connsiteX2" fmla="*/ 275272 w 413289"/>
                            <a:gd name="connsiteY2" fmla="*/ 653510 h 653510"/>
                            <a:gd name="connsiteX3" fmla="*/ 413290 w 413289"/>
                            <a:gd name="connsiteY3" fmla="*/ 653510 h 653510"/>
                            <a:gd name="connsiteX4" fmla="*/ 304800 w 413289"/>
                            <a:gd name="connsiteY4" fmla="*/ 0 h 653510"/>
                            <a:gd name="connsiteX5" fmla="*/ 106680 w 413289"/>
                            <a:gd name="connsiteY5" fmla="*/ 0 h 653510"/>
                            <a:gd name="connsiteX6" fmla="*/ 0 w 413289"/>
                            <a:gd name="connsiteY6" fmla="*/ 653510 h 653510"/>
                            <a:gd name="connsiteX7" fmla="*/ 138970 w 413289"/>
                            <a:gd name="connsiteY7" fmla="*/ 653510 h 653510"/>
                            <a:gd name="connsiteX8" fmla="*/ 148590 w 413289"/>
                            <a:gd name="connsiteY8" fmla="*/ 582740 h 653510"/>
                            <a:gd name="connsiteX9" fmla="*/ 249364 w 413289"/>
                            <a:gd name="connsiteY9" fmla="*/ 457010 h 653510"/>
                            <a:gd name="connsiteX10" fmla="*/ 189071 w 413289"/>
                            <a:gd name="connsiteY10" fmla="*/ 265367 h 653510"/>
                            <a:gd name="connsiteX11" fmla="*/ 203454 w 413289"/>
                            <a:gd name="connsiteY11" fmla="*/ 132683 h 653510"/>
                            <a:gd name="connsiteX12" fmla="*/ 208883 w 413289"/>
                            <a:gd name="connsiteY12" fmla="*/ 132683 h 653510"/>
                            <a:gd name="connsiteX13" fmla="*/ 224123 w 413289"/>
                            <a:gd name="connsiteY13" fmla="*/ 264509 h 653510"/>
                            <a:gd name="connsiteX14" fmla="*/ 237649 w 413289"/>
                            <a:gd name="connsiteY14" fmla="*/ 364903 h 653510"/>
                            <a:gd name="connsiteX15" fmla="*/ 170783 w 413289"/>
                            <a:gd name="connsiteY15" fmla="*/ 395192 h 653510"/>
                            <a:gd name="connsiteX16" fmla="*/ 189071 w 413289"/>
                            <a:gd name="connsiteY16" fmla="*/ 265367 h 653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13289" h="653510">
                              <a:moveTo>
                                <a:pt x="249364" y="457010"/>
                              </a:moveTo>
                              <a:lnTo>
                                <a:pt x="258223" y="535210"/>
                              </a:lnTo>
                              <a:lnTo>
                                <a:pt x="275272" y="653510"/>
                              </a:lnTo>
                              <a:lnTo>
                                <a:pt x="413290" y="653510"/>
                              </a:lnTo>
                              <a:lnTo>
                                <a:pt x="304800" y="0"/>
                              </a:lnTo>
                              <a:lnTo>
                                <a:pt x="106680" y="0"/>
                              </a:lnTo>
                              <a:lnTo>
                                <a:pt x="0" y="653510"/>
                              </a:lnTo>
                              <a:lnTo>
                                <a:pt x="138970" y="653510"/>
                              </a:lnTo>
                              <a:lnTo>
                                <a:pt x="148590" y="582740"/>
                              </a:lnTo>
                              <a:cubicBezTo>
                                <a:pt x="164878" y="518636"/>
                                <a:pt x="191262" y="479774"/>
                                <a:pt x="249364" y="457010"/>
                              </a:cubicBezTo>
                              <a:close/>
                              <a:moveTo>
                                <a:pt x="189071" y="265367"/>
                              </a:moveTo>
                              <a:lnTo>
                                <a:pt x="203454" y="132683"/>
                              </a:lnTo>
                              <a:lnTo>
                                <a:pt x="208883" y="132683"/>
                              </a:lnTo>
                              <a:lnTo>
                                <a:pt x="224123" y="264509"/>
                              </a:lnTo>
                              <a:lnTo>
                                <a:pt x="237649" y="364903"/>
                              </a:lnTo>
                              <a:cubicBezTo>
                                <a:pt x="211931" y="373094"/>
                                <a:pt x="189833" y="383286"/>
                                <a:pt x="170783" y="395192"/>
                              </a:cubicBezTo>
                              <a:lnTo>
                                <a:pt x="189071" y="2653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0107239" name="Vrije vorm: vorm 9"/>
                      <wps:cNvSpPr/>
                      <wps:spPr>
                        <a:xfrm>
                          <a:off x="1664677" y="5862"/>
                          <a:ext cx="413289" cy="653605"/>
                        </a:xfrm>
                        <a:custGeom>
                          <a:avLst/>
                          <a:gdLst>
                            <a:gd name="connsiteX0" fmla="*/ 106680 w 413289"/>
                            <a:gd name="connsiteY0" fmla="*/ 0 h 653605"/>
                            <a:gd name="connsiteX1" fmla="*/ 0 w 413289"/>
                            <a:gd name="connsiteY1" fmla="*/ 653606 h 653605"/>
                            <a:gd name="connsiteX2" fmla="*/ 138970 w 413289"/>
                            <a:gd name="connsiteY2" fmla="*/ 653606 h 653605"/>
                            <a:gd name="connsiteX3" fmla="*/ 154496 w 413289"/>
                            <a:gd name="connsiteY3" fmla="*/ 539687 h 653605"/>
                            <a:gd name="connsiteX4" fmla="*/ 252508 w 413289"/>
                            <a:gd name="connsiteY4" fmla="*/ 485299 h 653605"/>
                            <a:gd name="connsiteX5" fmla="*/ 258128 w 413289"/>
                            <a:gd name="connsiteY5" fmla="*/ 535210 h 653605"/>
                            <a:gd name="connsiteX6" fmla="*/ 275177 w 413289"/>
                            <a:gd name="connsiteY6" fmla="*/ 653510 h 653605"/>
                            <a:gd name="connsiteX7" fmla="*/ 413290 w 413289"/>
                            <a:gd name="connsiteY7" fmla="*/ 653510 h 653605"/>
                            <a:gd name="connsiteX8" fmla="*/ 304800 w 413289"/>
                            <a:gd name="connsiteY8" fmla="*/ 0 h 653605"/>
                            <a:gd name="connsiteX9" fmla="*/ 106680 w 413289"/>
                            <a:gd name="connsiteY9" fmla="*/ 0 h 653605"/>
                            <a:gd name="connsiteX10" fmla="*/ 165449 w 413289"/>
                            <a:gd name="connsiteY10" fmla="*/ 436531 h 653605"/>
                            <a:gd name="connsiteX11" fmla="*/ 166783 w 413289"/>
                            <a:gd name="connsiteY11" fmla="*/ 424053 h 653605"/>
                            <a:gd name="connsiteX12" fmla="*/ 189167 w 413289"/>
                            <a:gd name="connsiteY12" fmla="*/ 265367 h 653605"/>
                            <a:gd name="connsiteX13" fmla="*/ 203549 w 413289"/>
                            <a:gd name="connsiteY13" fmla="*/ 132683 h 653605"/>
                            <a:gd name="connsiteX14" fmla="*/ 208883 w 413289"/>
                            <a:gd name="connsiteY14" fmla="*/ 132683 h 653605"/>
                            <a:gd name="connsiteX15" fmla="*/ 224123 w 413289"/>
                            <a:gd name="connsiteY15" fmla="*/ 264509 h 653605"/>
                            <a:gd name="connsiteX16" fmla="*/ 235172 w 413289"/>
                            <a:gd name="connsiteY16" fmla="*/ 346519 h 653605"/>
                            <a:gd name="connsiteX17" fmla="*/ 165449 w 413289"/>
                            <a:gd name="connsiteY17" fmla="*/ 436531 h 6536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13289" h="653605">
                              <a:moveTo>
                                <a:pt x="106680" y="0"/>
                              </a:moveTo>
                              <a:lnTo>
                                <a:pt x="0" y="653606"/>
                              </a:lnTo>
                              <a:lnTo>
                                <a:pt x="138970" y="653606"/>
                              </a:lnTo>
                              <a:lnTo>
                                <a:pt x="154496" y="539687"/>
                              </a:lnTo>
                              <a:cubicBezTo>
                                <a:pt x="195834" y="526352"/>
                                <a:pt x="227743" y="507778"/>
                                <a:pt x="252508" y="485299"/>
                              </a:cubicBezTo>
                              <a:lnTo>
                                <a:pt x="258128" y="535210"/>
                              </a:lnTo>
                              <a:lnTo>
                                <a:pt x="275177" y="653510"/>
                              </a:lnTo>
                              <a:lnTo>
                                <a:pt x="413290" y="653510"/>
                              </a:lnTo>
                              <a:lnTo>
                                <a:pt x="304800" y="0"/>
                              </a:lnTo>
                              <a:lnTo>
                                <a:pt x="106680" y="0"/>
                              </a:lnTo>
                              <a:close/>
                              <a:moveTo>
                                <a:pt x="165449" y="436531"/>
                              </a:moveTo>
                              <a:lnTo>
                                <a:pt x="166783" y="424053"/>
                              </a:lnTo>
                              <a:lnTo>
                                <a:pt x="189167" y="265367"/>
                              </a:lnTo>
                              <a:lnTo>
                                <a:pt x="203549" y="132683"/>
                              </a:lnTo>
                              <a:lnTo>
                                <a:pt x="208883" y="132683"/>
                              </a:lnTo>
                              <a:lnTo>
                                <a:pt x="224123" y="264509"/>
                              </a:lnTo>
                              <a:lnTo>
                                <a:pt x="235172" y="346519"/>
                              </a:lnTo>
                              <a:cubicBezTo>
                                <a:pt x="221266" y="387668"/>
                                <a:pt x="200596" y="416623"/>
                                <a:pt x="165449" y="4365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4548947" name="Vrije vorm: vorm 10"/>
                      <wps:cNvSpPr/>
                      <wps:spPr>
                        <a:xfrm>
                          <a:off x="1776046" y="744416"/>
                          <a:ext cx="286035" cy="653510"/>
                        </a:xfrm>
                        <a:custGeom>
                          <a:avLst/>
                          <a:gdLst>
                            <a:gd name="connsiteX0" fmla="*/ 0 w 286035"/>
                            <a:gd name="connsiteY0" fmla="*/ 653510 h 653510"/>
                            <a:gd name="connsiteX1" fmla="*/ 286036 w 286035"/>
                            <a:gd name="connsiteY1" fmla="*/ 653510 h 653510"/>
                            <a:gd name="connsiteX2" fmla="*/ 286036 w 286035"/>
                            <a:gd name="connsiteY2" fmla="*/ 528923 h 653510"/>
                            <a:gd name="connsiteX3" fmla="*/ 139922 w 286035"/>
                            <a:gd name="connsiteY3" fmla="*/ 528923 h 653510"/>
                            <a:gd name="connsiteX4" fmla="*/ 139922 w 286035"/>
                            <a:gd name="connsiteY4" fmla="*/ 377381 h 653510"/>
                            <a:gd name="connsiteX5" fmla="*/ 270796 w 286035"/>
                            <a:gd name="connsiteY5" fmla="*/ 377381 h 653510"/>
                            <a:gd name="connsiteX6" fmla="*/ 270796 w 286035"/>
                            <a:gd name="connsiteY6" fmla="*/ 261747 h 653510"/>
                            <a:gd name="connsiteX7" fmla="*/ 139922 w 286035"/>
                            <a:gd name="connsiteY7" fmla="*/ 261747 h 653510"/>
                            <a:gd name="connsiteX8" fmla="*/ 139922 w 286035"/>
                            <a:gd name="connsiteY8" fmla="*/ 124587 h 653510"/>
                            <a:gd name="connsiteX9" fmla="*/ 286036 w 286035"/>
                            <a:gd name="connsiteY9" fmla="*/ 124587 h 653510"/>
                            <a:gd name="connsiteX10" fmla="*/ 286036 w 286035"/>
                            <a:gd name="connsiteY10" fmla="*/ 0 h 653510"/>
                            <a:gd name="connsiteX11" fmla="*/ 0 w 286035"/>
                            <a:gd name="connsiteY11" fmla="*/ 0 h 653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86035" h="653510">
                              <a:moveTo>
                                <a:pt x="0" y="653510"/>
                              </a:moveTo>
                              <a:lnTo>
                                <a:pt x="286036" y="653510"/>
                              </a:lnTo>
                              <a:lnTo>
                                <a:pt x="286036" y="528923"/>
                              </a:lnTo>
                              <a:lnTo>
                                <a:pt x="139922" y="528923"/>
                              </a:lnTo>
                              <a:lnTo>
                                <a:pt x="139922" y="377381"/>
                              </a:lnTo>
                              <a:lnTo>
                                <a:pt x="270796" y="377381"/>
                              </a:lnTo>
                              <a:lnTo>
                                <a:pt x="270796" y="261747"/>
                              </a:lnTo>
                              <a:lnTo>
                                <a:pt x="139922" y="261747"/>
                              </a:lnTo>
                              <a:lnTo>
                                <a:pt x="139922" y="124587"/>
                              </a:lnTo>
                              <a:lnTo>
                                <a:pt x="286036" y="124587"/>
                              </a:lnTo>
                              <a:lnTo>
                                <a:pt x="286036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6018822" name="Vrije vorm: vorm 11"/>
                      <wps:cNvSpPr/>
                      <wps:spPr>
                        <a:xfrm>
                          <a:off x="1365738" y="744416"/>
                          <a:ext cx="360425" cy="653605"/>
                        </a:xfrm>
                        <a:custGeom>
                          <a:avLst/>
                          <a:gdLst>
                            <a:gd name="connsiteX0" fmla="*/ 322326 w 360425"/>
                            <a:gd name="connsiteY0" fmla="*/ 343757 h 653605"/>
                            <a:gd name="connsiteX1" fmla="*/ 274415 w 360425"/>
                            <a:gd name="connsiteY1" fmla="*/ 312801 h 653605"/>
                            <a:gd name="connsiteX2" fmla="*/ 274415 w 360425"/>
                            <a:gd name="connsiteY2" fmla="*/ 307467 h 653605"/>
                            <a:gd name="connsiteX3" fmla="*/ 312992 w 360425"/>
                            <a:gd name="connsiteY3" fmla="*/ 280511 h 653605"/>
                            <a:gd name="connsiteX4" fmla="*/ 338042 w 360425"/>
                            <a:gd name="connsiteY4" fmla="*/ 232601 h 653605"/>
                            <a:gd name="connsiteX5" fmla="*/ 346996 w 360425"/>
                            <a:gd name="connsiteY5" fmla="*/ 171164 h 653605"/>
                            <a:gd name="connsiteX6" fmla="*/ 330422 w 360425"/>
                            <a:gd name="connsiteY6" fmla="*/ 79724 h 653605"/>
                            <a:gd name="connsiteX7" fmla="*/ 277082 w 360425"/>
                            <a:gd name="connsiteY7" fmla="*/ 20574 h 653605"/>
                            <a:gd name="connsiteX8" fmla="*/ 179356 w 360425"/>
                            <a:gd name="connsiteY8" fmla="*/ 0 h 653605"/>
                            <a:gd name="connsiteX9" fmla="*/ 0 w 360425"/>
                            <a:gd name="connsiteY9" fmla="*/ 0 h 653605"/>
                            <a:gd name="connsiteX10" fmla="*/ 0 w 360425"/>
                            <a:gd name="connsiteY10" fmla="*/ 653606 h 653605"/>
                            <a:gd name="connsiteX11" fmla="*/ 164973 w 360425"/>
                            <a:gd name="connsiteY11" fmla="*/ 653606 h 653605"/>
                            <a:gd name="connsiteX12" fmla="*/ 272129 w 360425"/>
                            <a:gd name="connsiteY12" fmla="*/ 633032 h 653605"/>
                            <a:gd name="connsiteX13" fmla="*/ 338042 w 360425"/>
                            <a:gd name="connsiteY13" fmla="*/ 570738 h 653605"/>
                            <a:gd name="connsiteX14" fmla="*/ 360426 w 360425"/>
                            <a:gd name="connsiteY14" fmla="*/ 469868 h 653605"/>
                            <a:gd name="connsiteX15" fmla="*/ 350996 w 360425"/>
                            <a:gd name="connsiteY15" fmla="*/ 398145 h 653605"/>
                            <a:gd name="connsiteX16" fmla="*/ 322326 w 360425"/>
                            <a:gd name="connsiteY16" fmla="*/ 343757 h 653605"/>
                            <a:gd name="connsiteX17" fmla="*/ 141732 w 360425"/>
                            <a:gd name="connsiteY17" fmla="*/ 109347 h 653605"/>
                            <a:gd name="connsiteX18" fmla="*/ 164116 w 360425"/>
                            <a:gd name="connsiteY18" fmla="*/ 109347 h 653605"/>
                            <a:gd name="connsiteX19" fmla="*/ 203073 w 360425"/>
                            <a:gd name="connsiteY19" fmla="*/ 129540 h 653605"/>
                            <a:gd name="connsiteX20" fmla="*/ 215170 w 360425"/>
                            <a:gd name="connsiteY20" fmla="*/ 190024 h 653605"/>
                            <a:gd name="connsiteX21" fmla="*/ 210217 w 360425"/>
                            <a:gd name="connsiteY21" fmla="*/ 232601 h 653605"/>
                            <a:gd name="connsiteX22" fmla="*/ 194500 w 360425"/>
                            <a:gd name="connsiteY22" fmla="*/ 260890 h 653605"/>
                            <a:gd name="connsiteX23" fmla="*/ 165830 w 360425"/>
                            <a:gd name="connsiteY23" fmla="*/ 270796 h 653605"/>
                            <a:gd name="connsiteX24" fmla="*/ 141637 w 360425"/>
                            <a:gd name="connsiteY24" fmla="*/ 270796 h 653605"/>
                            <a:gd name="connsiteX25" fmla="*/ 141637 w 360425"/>
                            <a:gd name="connsiteY25" fmla="*/ 109347 h 653605"/>
                            <a:gd name="connsiteX26" fmla="*/ 207550 w 360425"/>
                            <a:gd name="connsiteY26" fmla="*/ 519494 h 653605"/>
                            <a:gd name="connsiteX27" fmla="*/ 163163 w 360425"/>
                            <a:gd name="connsiteY27" fmla="*/ 541496 h 653605"/>
                            <a:gd name="connsiteX28" fmla="*/ 141637 w 360425"/>
                            <a:gd name="connsiteY28" fmla="*/ 541496 h 653605"/>
                            <a:gd name="connsiteX29" fmla="*/ 141637 w 360425"/>
                            <a:gd name="connsiteY29" fmla="*/ 370237 h 653605"/>
                            <a:gd name="connsiteX30" fmla="*/ 165830 w 360425"/>
                            <a:gd name="connsiteY30" fmla="*/ 370237 h 653605"/>
                            <a:gd name="connsiteX31" fmla="*/ 205740 w 360425"/>
                            <a:gd name="connsiteY31" fmla="*/ 390811 h 653605"/>
                            <a:gd name="connsiteX32" fmla="*/ 220504 w 360425"/>
                            <a:gd name="connsiteY32" fmla="*/ 454438 h 653605"/>
                            <a:gd name="connsiteX33" fmla="*/ 207550 w 360425"/>
                            <a:gd name="connsiteY33" fmla="*/ 519494 h 6536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60425" h="653605">
                              <a:moveTo>
                                <a:pt x="322326" y="343757"/>
                              </a:moveTo>
                              <a:cubicBezTo>
                                <a:pt x="309467" y="328517"/>
                                <a:pt x="293465" y="318230"/>
                                <a:pt x="274415" y="312801"/>
                              </a:cubicBezTo>
                              <a:lnTo>
                                <a:pt x="274415" y="307467"/>
                              </a:lnTo>
                              <a:cubicBezTo>
                                <a:pt x="289370" y="302705"/>
                                <a:pt x="302228" y="293751"/>
                                <a:pt x="312992" y="280511"/>
                              </a:cubicBezTo>
                              <a:cubicBezTo>
                                <a:pt x="323755" y="267367"/>
                                <a:pt x="332137" y="251365"/>
                                <a:pt x="338042" y="232601"/>
                              </a:cubicBezTo>
                              <a:cubicBezTo>
                                <a:pt x="344043" y="213741"/>
                                <a:pt x="346996" y="193262"/>
                                <a:pt x="346996" y="171164"/>
                              </a:cubicBezTo>
                              <a:cubicBezTo>
                                <a:pt x="346996" y="135922"/>
                                <a:pt x="341471" y="105442"/>
                                <a:pt x="330422" y="79724"/>
                              </a:cubicBezTo>
                              <a:cubicBezTo>
                                <a:pt x="319373" y="54007"/>
                                <a:pt x="301562" y="34290"/>
                                <a:pt x="277082" y="20574"/>
                              </a:cubicBezTo>
                              <a:cubicBezTo>
                                <a:pt x="252603" y="6858"/>
                                <a:pt x="220027" y="0"/>
                                <a:pt x="179356" y="0"/>
                              </a:cubicBezTo>
                              <a:lnTo>
                                <a:pt x="0" y="0"/>
                              </a:lnTo>
                              <a:lnTo>
                                <a:pt x="0" y="653606"/>
                              </a:lnTo>
                              <a:lnTo>
                                <a:pt x="164973" y="653606"/>
                              </a:lnTo>
                              <a:cubicBezTo>
                                <a:pt x="207454" y="653606"/>
                                <a:pt x="243078" y="646748"/>
                                <a:pt x="272129" y="633032"/>
                              </a:cubicBezTo>
                              <a:cubicBezTo>
                                <a:pt x="301085" y="619315"/>
                                <a:pt x="323088" y="598551"/>
                                <a:pt x="338042" y="570738"/>
                              </a:cubicBezTo>
                              <a:cubicBezTo>
                                <a:pt x="352996" y="542925"/>
                                <a:pt x="360426" y="509302"/>
                                <a:pt x="360426" y="469868"/>
                              </a:cubicBezTo>
                              <a:cubicBezTo>
                                <a:pt x="360426" y="442912"/>
                                <a:pt x="357283" y="419100"/>
                                <a:pt x="350996" y="398145"/>
                              </a:cubicBezTo>
                              <a:cubicBezTo>
                                <a:pt x="344710" y="377095"/>
                                <a:pt x="335185" y="358997"/>
                                <a:pt x="322326" y="343757"/>
                              </a:cubicBezTo>
                              <a:close/>
                              <a:moveTo>
                                <a:pt x="141732" y="109347"/>
                              </a:moveTo>
                              <a:lnTo>
                                <a:pt x="164116" y="109347"/>
                              </a:lnTo>
                              <a:cubicBezTo>
                                <a:pt x="182023" y="109347"/>
                                <a:pt x="195072" y="116015"/>
                                <a:pt x="203073" y="129540"/>
                              </a:cubicBezTo>
                              <a:cubicBezTo>
                                <a:pt x="211169" y="142970"/>
                                <a:pt x="215170" y="163163"/>
                                <a:pt x="215170" y="190024"/>
                              </a:cubicBezTo>
                              <a:cubicBezTo>
                                <a:pt x="215170" y="206121"/>
                                <a:pt x="213550" y="220409"/>
                                <a:pt x="210217" y="232601"/>
                              </a:cubicBezTo>
                              <a:cubicBezTo>
                                <a:pt x="206883" y="244888"/>
                                <a:pt x="201739" y="254318"/>
                                <a:pt x="194500" y="260890"/>
                              </a:cubicBezTo>
                              <a:cubicBezTo>
                                <a:pt x="187357" y="267462"/>
                                <a:pt x="177737" y="270796"/>
                                <a:pt x="165830" y="270796"/>
                              </a:cubicBezTo>
                              <a:lnTo>
                                <a:pt x="141637" y="270796"/>
                              </a:lnTo>
                              <a:lnTo>
                                <a:pt x="141637" y="109347"/>
                              </a:lnTo>
                              <a:close/>
                              <a:moveTo>
                                <a:pt x="207550" y="519494"/>
                              </a:moveTo>
                              <a:cubicBezTo>
                                <a:pt x="198882" y="534162"/>
                                <a:pt x="184118" y="541496"/>
                                <a:pt x="163163" y="541496"/>
                              </a:cubicBezTo>
                              <a:lnTo>
                                <a:pt x="141637" y="541496"/>
                              </a:lnTo>
                              <a:lnTo>
                                <a:pt x="141637" y="370237"/>
                              </a:lnTo>
                              <a:lnTo>
                                <a:pt x="165830" y="370237"/>
                              </a:lnTo>
                              <a:cubicBezTo>
                                <a:pt x="182594" y="370237"/>
                                <a:pt x="195834" y="377095"/>
                                <a:pt x="205740" y="390811"/>
                              </a:cubicBezTo>
                              <a:cubicBezTo>
                                <a:pt x="215646" y="404622"/>
                                <a:pt x="220504" y="425768"/>
                                <a:pt x="220504" y="454438"/>
                              </a:cubicBezTo>
                              <a:cubicBezTo>
                                <a:pt x="220599" y="483203"/>
                                <a:pt x="216217" y="504920"/>
                                <a:pt x="207550" y="5194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8039046" name="Vrije vorm: vorm 12"/>
                      <wps:cNvSpPr/>
                      <wps:spPr>
                        <a:xfrm>
                          <a:off x="2127738" y="744416"/>
                          <a:ext cx="370332" cy="653510"/>
                        </a:xfrm>
                        <a:custGeom>
                          <a:avLst/>
                          <a:gdLst>
                            <a:gd name="connsiteX0" fmla="*/ 350139 w 370332"/>
                            <a:gd name="connsiteY0" fmla="*/ 289560 h 653510"/>
                            <a:gd name="connsiteX1" fmla="*/ 370332 w 370332"/>
                            <a:gd name="connsiteY1" fmla="*/ 187357 h 653510"/>
                            <a:gd name="connsiteX2" fmla="*/ 356426 w 370332"/>
                            <a:gd name="connsiteY2" fmla="*/ 98584 h 653510"/>
                            <a:gd name="connsiteX3" fmla="*/ 316039 w 370332"/>
                            <a:gd name="connsiteY3" fmla="*/ 41243 h 653510"/>
                            <a:gd name="connsiteX4" fmla="*/ 253270 w 370332"/>
                            <a:gd name="connsiteY4" fmla="*/ 9906 h 653510"/>
                            <a:gd name="connsiteX5" fmla="*/ 172117 w 370332"/>
                            <a:gd name="connsiteY5" fmla="*/ 0 h 653510"/>
                            <a:gd name="connsiteX6" fmla="*/ 0 w 370332"/>
                            <a:gd name="connsiteY6" fmla="*/ 0 h 653510"/>
                            <a:gd name="connsiteX7" fmla="*/ 0 w 370332"/>
                            <a:gd name="connsiteY7" fmla="*/ 653510 h 653510"/>
                            <a:gd name="connsiteX8" fmla="*/ 141637 w 370332"/>
                            <a:gd name="connsiteY8" fmla="*/ 653510 h 653510"/>
                            <a:gd name="connsiteX9" fmla="*/ 141637 w 370332"/>
                            <a:gd name="connsiteY9" fmla="*/ 418624 h 653510"/>
                            <a:gd name="connsiteX10" fmla="*/ 178403 w 370332"/>
                            <a:gd name="connsiteY10" fmla="*/ 418624 h 653510"/>
                            <a:gd name="connsiteX11" fmla="*/ 203073 w 370332"/>
                            <a:gd name="connsiteY11" fmla="*/ 429387 h 653510"/>
                            <a:gd name="connsiteX12" fmla="*/ 213836 w 370332"/>
                            <a:gd name="connsiteY12" fmla="*/ 457200 h 653510"/>
                            <a:gd name="connsiteX13" fmla="*/ 216122 w 370332"/>
                            <a:gd name="connsiteY13" fmla="*/ 494824 h 653510"/>
                            <a:gd name="connsiteX14" fmla="*/ 216122 w 370332"/>
                            <a:gd name="connsiteY14" fmla="*/ 594360 h 653510"/>
                            <a:gd name="connsiteX15" fmla="*/ 217932 w 370332"/>
                            <a:gd name="connsiteY15" fmla="*/ 622554 h 653510"/>
                            <a:gd name="connsiteX16" fmla="*/ 223266 w 370332"/>
                            <a:gd name="connsiteY16" fmla="*/ 653510 h 653510"/>
                            <a:gd name="connsiteX17" fmla="*/ 365760 w 370332"/>
                            <a:gd name="connsiteY17" fmla="*/ 653510 h 653510"/>
                            <a:gd name="connsiteX18" fmla="*/ 362141 w 370332"/>
                            <a:gd name="connsiteY18" fmla="*/ 623030 h 653510"/>
                            <a:gd name="connsiteX19" fmla="*/ 360331 w 370332"/>
                            <a:gd name="connsiteY19" fmla="*/ 587216 h 653510"/>
                            <a:gd name="connsiteX20" fmla="*/ 360331 w 370332"/>
                            <a:gd name="connsiteY20" fmla="*/ 479679 h 653510"/>
                            <a:gd name="connsiteX21" fmla="*/ 345948 w 370332"/>
                            <a:gd name="connsiteY21" fmla="*/ 392240 h 653510"/>
                            <a:gd name="connsiteX22" fmla="*/ 294894 w 370332"/>
                            <a:gd name="connsiteY22" fmla="*/ 348806 h 653510"/>
                            <a:gd name="connsiteX23" fmla="*/ 294894 w 370332"/>
                            <a:gd name="connsiteY23" fmla="*/ 342519 h 653510"/>
                            <a:gd name="connsiteX24" fmla="*/ 350139 w 370332"/>
                            <a:gd name="connsiteY24" fmla="*/ 289560 h 653510"/>
                            <a:gd name="connsiteX25" fmla="*/ 214694 w 370332"/>
                            <a:gd name="connsiteY25" fmla="*/ 283273 h 653510"/>
                            <a:gd name="connsiteX26" fmla="*/ 165830 w 370332"/>
                            <a:gd name="connsiteY26" fmla="*/ 307467 h 653510"/>
                            <a:gd name="connsiteX27" fmla="*/ 141637 w 370332"/>
                            <a:gd name="connsiteY27" fmla="*/ 307467 h 653510"/>
                            <a:gd name="connsiteX28" fmla="*/ 141637 w 370332"/>
                            <a:gd name="connsiteY28" fmla="*/ 123635 h 653510"/>
                            <a:gd name="connsiteX29" fmla="*/ 164021 w 370332"/>
                            <a:gd name="connsiteY29" fmla="*/ 123635 h 653510"/>
                            <a:gd name="connsiteX30" fmla="*/ 200787 w 370332"/>
                            <a:gd name="connsiteY30" fmla="*/ 133540 h 653510"/>
                            <a:gd name="connsiteX31" fmla="*/ 220504 w 370332"/>
                            <a:gd name="connsiteY31" fmla="*/ 163544 h 653510"/>
                            <a:gd name="connsiteX32" fmla="*/ 226790 w 370332"/>
                            <a:gd name="connsiteY32" fmla="*/ 216027 h 653510"/>
                            <a:gd name="connsiteX33" fmla="*/ 214694 w 370332"/>
                            <a:gd name="connsiteY33" fmla="*/ 283273 h 653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70332" h="653510">
                              <a:moveTo>
                                <a:pt x="350139" y="289560"/>
                              </a:moveTo>
                              <a:cubicBezTo>
                                <a:pt x="363569" y="263271"/>
                                <a:pt x="370332" y="229172"/>
                                <a:pt x="370332" y="187357"/>
                              </a:cubicBezTo>
                              <a:cubicBezTo>
                                <a:pt x="370332" y="152114"/>
                                <a:pt x="365665" y="122492"/>
                                <a:pt x="356426" y="98584"/>
                              </a:cubicBezTo>
                              <a:cubicBezTo>
                                <a:pt x="347186" y="74676"/>
                                <a:pt x="333661" y="55531"/>
                                <a:pt x="316039" y="41243"/>
                              </a:cubicBezTo>
                              <a:cubicBezTo>
                                <a:pt x="298418" y="26860"/>
                                <a:pt x="277463" y="16478"/>
                                <a:pt x="253270" y="9906"/>
                              </a:cubicBezTo>
                              <a:cubicBezTo>
                                <a:pt x="229076" y="3334"/>
                                <a:pt x="202025" y="0"/>
                                <a:pt x="172117" y="0"/>
                              </a:cubicBezTo>
                              <a:lnTo>
                                <a:pt x="0" y="0"/>
                              </a:lnTo>
                              <a:lnTo>
                                <a:pt x="0" y="653510"/>
                              </a:lnTo>
                              <a:lnTo>
                                <a:pt x="141637" y="653510"/>
                              </a:lnTo>
                              <a:lnTo>
                                <a:pt x="141637" y="418624"/>
                              </a:lnTo>
                              <a:lnTo>
                                <a:pt x="178403" y="418624"/>
                              </a:lnTo>
                              <a:cubicBezTo>
                                <a:pt x="189167" y="418624"/>
                                <a:pt x="197358" y="422243"/>
                                <a:pt x="203073" y="429387"/>
                              </a:cubicBezTo>
                              <a:cubicBezTo>
                                <a:pt x="208788" y="436531"/>
                                <a:pt x="212312" y="445865"/>
                                <a:pt x="213836" y="457200"/>
                              </a:cubicBezTo>
                              <a:cubicBezTo>
                                <a:pt x="215360" y="468535"/>
                                <a:pt x="216122" y="481108"/>
                                <a:pt x="216122" y="494824"/>
                              </a:cubicBezTo>
                              <a:lnTo>
                                <a:pt x="216122" y="594360"/>
                              </a:lnTo>
                              <a:cubicBezTo>
                                <a:pt x="216122" y="602075"/>
                                <a:pt x="216694" y="611505"/>
                                <a:pt x="217932" y="622554"/>
                              </a:cubicBezTo>
                              <a:cubicBezTo>
                                <a:pt x="219075" y="633603"/>
                                <a:pt x="220885" y="643890"/>
                                <a:pt x="223266" y="653510"/>
                              </a:cubicBezTo>
                              <a:lnTo>
                                <a:pt x="365760" y="653510"/>
                              </a:lnTo>
                              <a:cubicBezTo>
                                <a:pt x="364522" y="643319"/>
                                <a:pt x="363379" y="633222"/>
                                <a:pt x="362141" y="623030"/>
                              </a:cubicBezTo>
                              <a:cubicBezTo>
                                <a:pt x="360902" y="612934"/>
                                <a:pt x="360331" y="600932"/>
                                <a:pt x="360331" y="587216"/>
                              </a:cubicBezTo>
                              <a:lnTo>
                                <a:pt x="360331" y="479679"/>
                              </a:lnTo>
                              <a:cubicBezTo>
                                <a:pt x="360331" y="446246"/>
                                <a:pt x="355568" y="417100"/>
                                <a:pt x="345948" y="392240"/>
                              </a:cubicBezTo>
                              <a:cubicBezTo>
                                <a:pt x="336423" y="367474"/>
                                <a:pt x="319373" y="352997"/>
                                <a:pt x="294894" y="348806"/>
                              </a:cubicBezTo>
                              <a:lnTo>
                                <a:pt x="294894" y="342519"/>
                              </a:lnTo>
                              <a:cubicBezTo>
                                <a:pt x="318230" y="333470"/>
                                <a:pt x="336613" y="315849"/>
                                <a:pt x="350139" y="289560"/>
                              </a:cubicBezTo>
                              <a:close/>
                              <a:moveTo>
                                <a:pt x="214694" y="283273"/>
                              </a:moveTo>
                              <a:cubicBezTo>
                                <a:pt x="206597" y="299371"/>
                                <a:pt x="190310" y="307467"/>
                                <a:pt x="165830" y="307467"/>
                              </a:cubicBezTo>
                              <a:lnTo>
                                <a:pt x="141637" y="307467"/>
                              </a:lnTo>
                              <a:lnTo>
                                <a:pt x="141637" y="123635"/>
                              </a:lnTo>
                              <a:lnTo>
                                <a:pt x="164021" y="123635"/>
                              </a:lnTo>
                              <a:cubicBezTo>
                                <a:pt x="179546" y="123635"/>
                                <a:pt x="191834" y="126873"/>
                                <a:pt x="200787" y="133540"/>
                              </a:cubicBezTo>
                              <a:cubicBezTo>
                                <a:pt x="209741" y="140113"/>
                                <a:pt x="216313" y="150114"/>
                                <a:pt x="220504" y="163544"/>
                              </a:cubicBezTo>
                              <a:cubicBezTo>
                                <a:pt x="224695" y="176974"/>
                                <a:pt x="226790" y="194501"/>
                                <a:pt x="226790" y="216027"/>
                              </a:cubicBezTo>
                              <a:cubicBezTo>
                                <a:pt x="226790" y="244697"/>
                                <a:pt x="222790" y="267176"/>
                                <a:pt x="214694" y="28327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8472508" name="Vrije vorm: vorm 13"/>
                      <wps:cNvSpPr/>
                      <wps:spPr>
                        <a:xfrm>
                          <a:off x="2543908" y="738554"/>
                          <a:ext cx="389096" cy="670655"/>
                        </a:xfrm>
                        <a:custGeom>
                          <a:avLst/>
                          <a:gdLst>
                            <a:gd name="connsiteX0" fmla="*/ 165830 w 389096"/>
                            <a:gd name="connsiteY0" fmla="*/ 142875 h 670655"/>
                            <a:gd name="connsiteX1" fmla="*/ 200787 w 389096"/>
                            <a:gd name="connsiteY1" fmla="*/ 123635 h 670655"/>
                            <a:gd name="connsiteX2" fmla="*/ 229933 w 389096"/>
                            <a:gd name="connsiteY2" fmla="*/ 134398 h 670655"/>
                            <a:gd name="connsiteX3" fmla="*/ 246983 w 389096"/>
                            <a:gd name="connsiteY3" fmla="*/ 171164 h 670655"/>
                            <a:gd name="connsiteX4" fmla="*/ 253746 w 389096"/>
                            <a:gd name="connsiteY4" fmla="*/ 242030 h 670655"/>
                            <a:gd name="connsiteX5" fmla="*/ 389096 w 389096"/>
                            <a:gd name="connsiteY5" fmla="*/ 242030 h 670655"/>
                            <a:gd name="connsiteX6" fmla="*/ 369380 w 389096"/>
                            <a:gd name="connsiteY6" fmla="*/ 111157 h 670655"/>
                            <a:gd name="connsiteX7" fmla="*/ 308420 w 389096"/>
                            <a:gd name="connsiteY7" fmla="*/ 28670 h 670655"/>
                            <a:gd name="connsiteX8" fmla="*/ 202597 w 389096"/>
                            <a:gd name="connsiteY8" fmla="*/ 0 h 670655"/>
                            <a:gd name="connsiteX9" fmla="*/ 120587 w 389096"/>
                            <a:gd name="connsiteY9" fmla="*/ 15240 h 670655"/>
                            <a:gd name="connsiteX10" fmla="*/ 56483 w 389096"/>
                            <a:gd name="connsiteY10" fmla="*/ 67246 h 670655"/>
                            <a:gd name="connsiteX11" fmla="*/ 14764 w 389096"/>
                            <a:gd name="connsiteY11" fmla="*/ 168116 h 670655"/>
                            <a:gd name="connsiteX12" fmla="*/ 0 w 389096"/>
                            <a:gd name="connsiteY12" fmla="*/ 331756 h 670655"/>
                            <a:gd name="connsiteX13" fmla="*/ 9430 w 389096"/>
                            <a:gd name="connsiteY13" fmla="*/ 474345 h 670655"/>
                            <a:gd name="connsiteX14" fmla="*/ 41243 w 389096"/>
                            <a:gd name="connsiteY14" fmla="*/ 581025 h 670655"/>
                            <a:gd name="connsiteX15" fmla="*/ 102679 w 389096"/>
                            <a:gd name="connsiteY15" fmla="*/ 647795 h 670655"/>
                            <a:gd name="connsiteX16" fmla="*/ 199072 w 389096"/>
                            <a:gd name="connsiteY16" fmla="*/ 670655 h 670655"/>
                            <a:gd name="connsiteX17" fmla="*/ 276606 w 389096"/>
                            <a:gd name="connsiteY17" fmla="*/ 657225 h 670655"/>
                            <a:gd name="connsiteX18" fmla="*/ 336232 w 389096"/>
                            <a:gd name="connsiteY18" fmla="*/ 615505 h 670655"/>
                            <a:gd name="connsiteX19" fmla="*/ 375190 w 389096"/>
                            <a:gd name="connsiteY19" fmla="*/ 543306 h 670655"/>
                            <a:gd name="connsiteX20" fmla="*/ 389096 w 389096"/>
                            <a:gd name="connsiteY20" fmla="*/ 438436 h 670655"/>
                            <a:gd name="connsiteX21" fmla="*/ 389096 w 389096"/>
                            <a:gd name="connsiteY21" fmla="*/ 308420 h 670655"/>
                            <a:gd name="connsiteX22" fmla="*/ 198120 w 389096"/>
                            <a:gd name="connsiteY22" fmla="*/ 308420 h 670655"/>
                            <a:gd name="connsiteX23" fmla="*/ 198120 w 389096"/>
                            <a:gd name="connsiteY23" fmla="*/ 415957 h 670655"/>
                            <a:gd name="connsiteX24" fmla="*/ 253746 w 389096"/>
                            <a:gd name="connsiteY24" fmla="*/ 415957 h 670655"/>
                            <a:gd name="connsiteX25" fmla="*/ 253746 w 389096"/>
                            <a:gd name="connsiteY25" fmla="*/ 433864 h 670655"/>
                            <a:gd name="connsiteX26" fmla="*/ 248793 w 389096"/>
                            <a:gd name="connsiteY26" fmla="*/ 495776 h 670655"/>
                            <a:gd name="connsiteX27" fmla="*/ 233077 w 389096"/>
                            <a:gd name="connsiteY27" fmla="*/ 534353 h 670655"/>
                            <a:gd name="connsiteX28" fmla="*/ 201739 w 389096"/>
                            <a:gd name="connsiteY28" fmla="*/ 547783 h 670655"/>
                            <a:gd name="connsiteX29" fmla="*/ 173450 w 389096"/>
                            <a:gd name="connsiteY29" fmla="*/ 536543 h 670655"/>
                            <a:gd name="connsiteX30" fmla="*/ 155067 w 389096"/>
                            <a:gd name="connsiteY30" fmla="*/ 500634 h 670655"/>
                            <a:gd name="connsiteX31" fmla="*/ 146113 w 389096"/>
                            <a:gd name="connsiteY31" fmla="*/ 434340 h 670655"/>
                            <a:gd name="connsiteX32" fmla="*/ 143446 w 389096"/>
                            <a:gd name="connsiteY32" fmla="*/ 331661 h 670655"/>
                            <a:gd name="connsiteX33" fmla="*/ 148399 w 389096"/>
                            <a:gd name="connsiteY33" fmla="*/ 207454 h 670655"/>
                            <a:gd name="connsiteX34" fmla="*/ 165830 w 389096"/>
                            <a:gd name="connsiteY34" fmla="*/ 142875 h 6706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389096" h="670655">
                              <a:moveTo>
                                <a:pt x="165830" y="142875"/>
                              </a:moveTo>
                              <a:cubicBezTo>
                                <a:pt x="174212" y="130016"/>
                                <a:pt x="185833" y="123635"/>
                                <a:pt x="200787" y="123635"/>
                              </a:cubicBezTo>
                              <a:cubicBezTo>
                                <a:pt x="212693" y="123635"/>
                                <a:pt x="222409" y="127254"/>
                                <a:pt x="229933" y="134398"/>
                              </a:cubicBezTo>
                              <a:cubicBezTo>
                                <a:pt x="237363" y="141542"/>
                                <a:pt x="243078" y="153829"/>
                                <a:pt x="246983" y="171164"/>
                              </a:cubicBezTo>
                              <a:cubicBezTo>
                                <a:pt x="250888" y="188500"/>
                                <a:pt x="253079" y="212122"/>
                                <a:pt x="253746" y="242030"/>
                              </a:cubicBezTo>
                              <a:lnTo>
                                <a:pt x="389096" y="242030"/>
                              </a:lnTo>
                              <a:cubicBezTo>
                                <a:pt x="389096" y="190595"/>
                                <a:pt x="382524" y="146971"/>
                                <a:pt x="369380" y="111157"/>
                              </a:cubicBezTo>
                              <a:cubicBezTo>
                                <a:pt x="356235" y="75248"/>
                                <a:pt x="335851" y="47815"/>
                                <a:pt x="308420" y="28670"/>
                              </a:cubicBezTo>
                              <a:cubicBezTo>
                                <a:pt x="280892" y="9525"/>
                                <a:pt x="245650" y="0"/>
                                <a:pt x="202597" y="0"/>
                              </a:cubicBezTo>
                              <a:cubicBezTo>
                                <a:pt x="172688" y="0"/>
                                <a:pt x="145351" y="5048"/>
                                <a:pt x="120587" y="15240"/>
                              </a:cubicBezTo>
                              <a:cubicBezTo>
                                <a:pt x="95821" y="25432"/>
                                <a:pt x="74390" y="42767"/>
                                <a:pt x="56483" y="67246"/>
                              </a:cubicBezTo>
                              <a:cubicBezTo>
                                <a:pt x="38576" y="91726"/>
                                <a:pt x="24670" y="125349"/>
                                <a:pt x="14764" y="168116"/>
                              </a:cubicBezTo>
                              <a:cubicBezTo>
                                <a:pt x="4858" y="210884"/>
                                <a:pt x="0" y="265367"/>
                                <a:pt x="0" y="331756"/>
                              </a:cubicBezTo>
                              <a:cubicBezTo>
                                <a:pt x="0" y="385000"/>
                                <a:pt x="3143" y="432435"/>
                                <a:pt x="9430" y="474345"/>
                              </a:cubicBezTo>
                              <a:cubicBezTo>
                                <a:pt x="15716" y="516160"/>
                                <a:pt x="26289" y="551783"/>
                                <a:pt x="41243" y="581025"/>
                              </a:cubicBezTo>
                              <a:cubicBezTo>
                                <a:pt x="56197" y="610267"/>
                                <a:pt x="76676" y="632555"/>
                                <a:pt x="102679" y="647795"/>
                              </a:cubicBezTo>
                              <a:cubicBezTo>
                                <a:pt x="128683" y="663035"/>
                                <a:pt x="160782" y="670655"/>
                                <a:pt x="199072" y="670655"/>
                              </a:cubicBezTo>
                              <a:cubicBezTo>
                                <a:pt x="227743" y="670655"/>
                                <a:pt x="253555" y="666179"/>
                                <a:pt x="276606" y="657225"/>
                              </a:cubicBezTo>
                              <a:cubicBezTo>
                                <a:pt x="299656" y="648272"/>
                                <a:pt x="319468" y="634365"/>
                                <a:pt x="336232" y="615505"/>
                              </a:cubicBezTo>
                              <a:cubicBezTo>
                                <a:pt x="352996" y="596646"/>
                                <a:pt x="365950" y="572643"/>
                                <a:pt x="375190" y="543306"/>
                              </a:cubicBezTo>
                              <a:cubicBezTo>
                                <a:pt x="384429" y="514064"/>
                                <a:pt x="389096" y="479108"/>
                                <a:pt x="389096" y="438436"/>
                              </a:cubicBezTo>
                              <a:lnTo>
                                <a:pt x="389096" y="308420"/>
                              </a:lnTo>
                              <a:lnTo>
                                <a:pt x="198120" y="308420"/>
                              </a:lnTo>
                              <a:lnTo>
                                <a:pt x="198120" y="415957"/>
                              </a:lnTo>
                              <a:lnTo>
                                <a:pt x="253746" y="415957"/>
                              </a:lnTo>
                              <a:lnTo>
                                <a:pt x="253746" y="433864"/>
                              </a:lnTo>
                              <a:cubicBezTo>
                                <a:pt x="253746" y="458343"/>
                                <a:pt x="252127" y="479012"/>
                                <a:pt x="248793" y="495776"/>
                              </a:cubicBezTo>
                              <a:cubicBezTo>
                                <a:pt x="245554" y="512540"/>
                                <a:pt x="240316" y="525399"/>
                                <a:pt x="233077" y="534353"/>
                              </a:cubicBezTo>
                              <a:cubicBezTo>
                                <a:pt x="225933" y="543306"/>
                                <a:pt x="215455" y="547783"/>
                                <a:pt x="201739" y="547783"/>
                              </a:cubicBezTo>
                              <a:cubicBezTo>
                                <a:pt x="190976" y="547783"/>
                                <a:pt x="181546" y="544068"/>
                                <a:pt x="173450" y="536543"/>
                              </a:cubicBezTo>
                              <a:cubicBezTo>
                                <a:pt x="165354" y="529114"/>
                                <a:pt x="159258" y="517112"/>
                                <a:pt x="155067" y="500634"/>
                              </a:cubicBezTo>
                              <a:cubicBezTo>
                                <a:pt x="150876" y="484251"/>
                                <a:pt x="147923" y="462058"/>
                                <a:pt x="146113" y="434340"/>
                              </a:cubicBezTo>
                              <a:cubicBezTo>
                                <a:pt x="144304" y="406527"/>
                                <a:pt x="143446" y="372332"/>
                                <a:pt x="143446" y="331661"/>
                              </a:cubicBezTo>
                              <a:cubicBezTo>
                                <a:pt x="143446" y="279083"/>
                                <a:pt x="145066" y="237649"/>
                                <a:pt x="148399" y="207454"/>
                              </a:cubicBezTo>
                              <a:cubicBezTo>
                                <a:pt x="151638" y="177260"/>
                                <a:pt x="157448" y="155734"/>
                                <a:pt x="165830" y="1428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4801091" name="Vrije vorm: vorm 14"/>
                      <wps:cNvSpPr/>
                      <wps:spPr>
                        <a:xfrm>
                          <a:off x="2995246" y="744416"/>
                          <a:ext cx="285940" cy="653510"/>
                        </a:xfrm>
                        <a:custGeom>
                          <a:avLst/>
                          <a:gdLst>
                            <a:gd name="connsiteX0" fmla="*/ 0 w 285940"/>
                            <a:gd name="connsiteY0" fmla="*/ 653510 h 653510"/>
                            <a:gd name="connsiteX1" fmla="*/ 285941 w 285940"/>
                            <a:gd name="connsiteY1" fmla="*/ 653510 h 653510"/>
                            <a:gd name="connsiteX2" fmla="*/ 285941 w 285940"/>
                            <a:gd name="connsiteY2" fmla="*/ 528923 h 653510"/>
                            <a:gd name="connsiteX3" fmla="*/ 139827 w 285940"/>
                            <a:gd name="connsiteY3" fmla="*/ 528923 h 653510"/>
                            <a:gd name="connsiteX4" fmla="*/ 139827 w 285940"/>
                            <a:gd name="connsiteY4" fmla="*/ 377381 h 653510"/>
                            <a:gd name="connsiteX5" fmla="*/ 270701 w 285940"/>
                            <a:gd name="connsiteY5" fmla="*/ 377381 h 653510"/>
                            <a:gd name="connsiteX6" fmla="*/ 270701 w 285940"/>
                            <a:gd name="connsiteY6" fmla="*/ 261747 h 653510"/>
                            <a:gd name="connsiteX7" fmla="*/ 139827 w 285940"/>
                            <a:gd name="connsiteY7" fmla="*/ 261747 h 653510"/>
                            <a:gd name="connsiteX8" fmla="*/ 139827 w 285940"/>
                            <a:gd name="connsiteY8" fmla="*/ 124587 h 653510"/>
                            <a:gd name="connsiteX9" fmla="*/ 285941 w 285940"/>
                            <a:gd name="connsiteY9" fmla="*/ 124587 h 653510"/>
                            <a:gd name="connsiteX10" fmla="*/ 285941 w 285940"/>
                            <a:gd name="connsiteY10" fmla="*/ 0 h 653510"/>
                            <a:gd name="connsiteX11" fmla="*/ 0 w 285940"/>
                            <a:gd name="connsiteY11" fmla="*/ 0 h 653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85940" h="653510">
                              <a:moveTo>
                                <a:pt x="0" y="653510"/>
                              </a:moveTo>
                              <a:lnTo>
                                <a:pt x="285941" y="653510"/>
                              </a:lnTo>
                              <a:lnTo>
                                <a:pt x="285941" y="528923"/>
                              </a:lnTo>
                              <a:lnTo>
                                <a:pt x="139827" y="528923"/>
                              </a:lnTo>
                              <a:lnTo>
                                <a:pt x="139827" y="377381"/>
                              </a:lnTo>
                              <a:lnTo>
                                <a:pt x="270701" y="377381"/>
                              </a:lnTo>
                              <a:lnTo>
                                <a:pt x="270701" y="261747"/>
                              </a:lnTo>
                              <a:lnTo>
                                <a:pt x="139827" y="261747"/>
                              </a:lnTo>
                              <a:lnTo>
                                <a:pt x="139827" y="124587"/>
                              </a:lnTo>
                              <a:lnTo>
                                <a:pt x="285941" y="124587"/>
                              </a:lnTo>
                              <a:lnTo>
                                <a:pt x="2859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6259773" name="Vrije vorm: vorm 15"/>
                      <wps:cNvSpPr/>
                      <wps:spPr>
                        <a:xfrm>
                          <a:off x="3346938" y="744416"/>
                          <a:ext cx="370236" cy="653510"/>
                        </a:xfrm>
                        <a:custGeom>
                          <a:avLst/>
                          <a:gdLst>
                            <a:gd name="connsiteX0" fmla="*/ 240221 w 370236"/>
                            <a:gd name="connsiteY0" fmla="*/ 0 h 653510"/>
                            <a:gd name="connsiteX1" fmla="*/ 240221 w 370236"/>
                            <a:gd name="connsiteY1" fmla="*/ 170307 h 653510"/>
                            <a:gd name="connsiteX2" fmla="*/ 247460 w 370236"/>
                            <a:gd name="connsiteY2" fmla="*/ 364903 h 653510"/>
                            <a:gd name="connsiteX3" fmla="*/ 242030 w 370236"/>
                            <a:gd name="connsiteY3" fmla="*/ 364903 h 653510"/>
                            <a:gd name="connsiteX4" fmla="*/ 151447 w 370236"/>
                            <a:gd name="connsiteY4" fmla="*/ 0 h 653510"/>
                            <a:gd name="connsiteX5" fmla="*/ 0 w 370236"/>
                            <a:gd name="connsiteY5" fmla="*/ 0 h 653510"/>
                            <a:gd name="connsiteX6" fmla="*/ 0 w 370236"/>
                            <a:gd name="connsiteY6" fmla="*/ 653510 h 653510"/>
                            <a:gd name="connsiteX7" fmla="*/ 130874 w 370236"/>
                            <a:gd name="connsiteY7" fmla="*/ 653510 h 653510"/>
                            <a:gd name="connsiteX8" fmla="*/ 130874 w 370236"/>
                            <a:gd name="connsiteY8" fmla="*/ 479584 h 653510"/>
                            <a:gd name="connsiteX9" fmla="*/ 122777 w 370236"/>
                            <a:gd name="connsiteY9" fmla="*/ 293180 h 653510"/>
                            <a:gd name="connsiteX10" fmla="*/ 129064 w 370236"/>
                            <a:gd name="connsiteY10" fmla="*/ 293180 h 653510"/>
                            <a:gd name="connsiteX11" fmla="*/ 219646 w 370236"/>
                            <a:gd name="connsiteY11" fmla="*/ 653510 h 653510"/>
                            <a:gd name="connsiteX12" fmla="*/ 370237 w 370236"/>
                            <a:gd name="connsiteY12" fmla="*/ 653510 h 653510"/>
                            <a:gd name="connsiteX13" fmla="*/ 370237 w 370236"/>
                            <a:gd name="connsiteY13" fmla="*/ 0 h 653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370236" h="653510">
                              <a:moveTo>
                                <a:pt x="240221" y="0"/>
                              </a:moveTo>
                              <a:lnTo>
                                <a:pt x="240221" y="170307"/>
                              </a:lnTo>
                              <a:lnTo>
                                <a:pt x="247460" y="364903"/>
                              </a:lnTo>
                              <a:lnTo>
                                <a:pt x="242030" y="364903"/>
                              </a:lnTo>
                              <a:lnTo>
                                <a:pt x="151447" y="0"/>
                              </a:lnTo>
                              <a:lnTo>
                                <a:pt x="0" y="0"/>
                              </a:lnTo>
                              <a:lnTo>
                                <a:pt x="0" y="653510"/>
                              </a:lnTo>
                              <a:lnTo>
                                <a:pt x="130874" y="653510"/>
                              </a:lnTo>
                              <a:lnTo>
                                <a:pt x="130874" y="479584"/>
                              </a:lnTo>
                              <a:lnTo>
                                <a:pt x="122777" y="293180"/>
                              </a:lnTo>
                              <a:lnTo>
                                <a:pt x="129064" y="293180"/>
                              </a:lnTo>
                              <a:lnTo>
                                <a:pt x="219646" y="653510"/>
                              </a:lnTo>
                              <a:lnTo>
                                <a:pt x="370237" y="653510"/>
                              </a:lnTo>
                              <a:lnTo>
                                <a:pt x="3702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4EBB2E5A" id="Groep 16" o:spid="_x0000_s1026" style="position:absolute;margin-left:21.25pt;margin-top:21.25pt;width:167.85pt;height:63.8pt;z-index:-251658240;mso-position-horizontal-relative:page;mso-position-vertical-relative:page;mso-width-relative:margin;mso-height-relative:margin" coordsize="37171,14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">
              <o:lock v:ext="edit" aspectratio="t"/>
              <v:shape id="Vrije vorm: vorm 2" o:spid="_x0000_s1027" style="position:absolute;width:3890;height:6706;visibility:visible;mso-wrap-style:square;v-text-anchor:middle" coordsize="389096,670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" path="m165830,142875v8382,-12859,20003,-19241,34957,-19241c212693,123634,222409,127254,229934,134398v7429,7144,13144,19431,17049,36766c250889,188500,253079,212122,253746,242030r135350,c389096,190595,382524,146971,369380,111157,356235,75248,335947,47816,308420,28670,280892,9525,245650,,202597,,172688,,145351,5048,120587,15240,95822,25432,74390,42767,56483,67247,38576,91726,24670,125349,14764,168116,4858,210884,,265367,,331756v,53244,3143,100679,9430,142589c15716,516160,26289,551783,41243,581025v14954,29242,35433,51530,61436,66770c128683,663035,160782,670655,199072,670655v28671,,54483,-4476,77534,-13430c299657,648272,319468,634365,336233,615506v16764,-18860,29718,-42863,38957,-72200c384429,514064,389096,479108,389096,438436r,-130207l198120,308229r,107537l253746,415766r,17907c253746,458153,252127,478822,248793,495586v-3239,16764,-8477,29623,-15716,38576c225933,543116,215455,547592,201740,547592v-10764,,-20193,-3714,-28290,-11239c165354,528923,159258,516922,155067,500444v-4191,-16383,-7144,-38577,-8953,-66294c144304,406337,143447,372142,143447,331470v,-52578,1619,-94012,4952,-124206c151638,177260,157448,155734,165830,142875xe" fillcolor="#5bc2e7" stroked="f">
                <v:stroke joinstyle="miter"/>
                <v:path arrowok="t" o:connecttype="custom" o:connectlocs="165830,142875;200787,123634;229934,134398;246983,171164;253746,242030;389096,242030;369380,111157;308420,28670;202597,0;120587,15240;56483,67247;14764,168116;0,331756;9430,474345;41243,581025;102679,647795;199072,670655;276606,657225;336233,615506;375190,543306;389096,438436;389096,308229;198120,308229;198120,415766;253746,415766;253746,433673;248793,495586;233077,534162;201740,547592;173450,536353;155067,500444;146114,434150;143447,331470;148399,207264;165830,142875" o:connectangles="0,0,0,0,0,0,0,0,0,0,0,0,0,0,0,0,0,0,0,0,0,0,0,0,0,0,0,0,0,0,0,0,0,0,0"/>
              </v:shape>
              <v:shape id="Vrije vorm: vorm 3" o:spid="_x0000_s1028" style="position:absolute;left:4572;top:58;width:2860;height:6535;visibility:visible;mso-wrap-style:square;v-text-anchor:middle" coordsize="286035,65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" path="m,653510r286036,l286036,528923r-146209,l139827,377381r130873,l270700,261747r-130873,l139827,124587r146209,l286036,,,,,653510xe" fillcolor="#5bc2e7" stroked="f">
                <v:stroke joinstyle="miter"/>
                <v:path arrowok="t" o:connecttype="custom" o:connectlocs="0,653510;286036,653510;286036,528923;139827,528923;139827,377381;270700,377381;270700,261747;139827,261747;139827,124587;286036,124587;286036,0;0,0" o:connectangles="0,0,0,0,0,0,0,0,0,0,0,0"/>
              </v:shape>
              <v:shape id="Vrije vorm: vorm 4" o:spid="_x0000_s1029" style="position:absolute;left:8030;top:58;width:3703;height:6535;visibility:visible;mso-wrap-style:square;v-text-anchor:middle" coordsize="370332,65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" path="m350139,289560v13430,-26289,20193,-60388,20193,-102203c370332,152114,365665,122492,356425,98584,347186,74676,333661,55531,316040,41243,298418,26860,277463,16478,253270,9906,229076,3334,202025,,172117,l,,,653510r141637,l141637,418624r36766,c189167,418624,197358,422243,203073,429387v5715,7144,9239,16478,10763,27813c215360,468535,216122,481108,216122,494824r,99536c216122,602075,216694,611505,217932,622554v1143,11049,2953,21336,5334,30956l365760,653510v-1238,-10191,-2381,-20288,-3619,-30480c360902,612934,360331,600932,360331,587216r,-107632c360331,446151,355568,417005,345948,392144v-9525,-24765,-26575,-39243,-51054,-43434l294894,342424v23431,-8954,41815,-26575,55245,-52864xm214789,283273v-8097,16098,-24384,24194,-48864,24194l141732,307467r,-183833l164116,123634v15526,,27813,3239,36766,9907c209836,140113,216408,150114,220599,163544v4191,13431,6287,30957,6287,52483c226886,244697,222885,267176,214789,283273xe" fillcolor="#5bc2e7" stroked="f">
                <v:stroke joinstyle="miter"/>
                <v:path arrowok="t" o:connecttype="custom" o:connectlocs="350139,289560;370332,187357;356425,98584;316040,41243;253270,9906;172117,0;0,0;0,653510;141637,653510;141637,418624;178403,418624;203073,429387;213836,457200;216122,494824;216122,594360;217932,622554;223266,653510;365760,653510;362141,623030;360331,587216;360331,479584;345948,392144;294894,348710;294894,342424;350139,289560;214789,283273;165925,307467;141732,307467;141732,123634;164116,123634;200882,133541;220599,163544;226886,216027;214789,283273" o:connectangles="0,0,0,0,0,0,0,0,0,0,0,0,0,0,0,0,0,0,0,0,0,0,0,0,0,0,0,0,0,0,0,0,0,0"/>
              </v:shape>
              <v:shape id="Vrije vorm: vorm 5" o:spid="_x0000_s1030" style="position:absolute;left:21277;top:58;width:3702;height:6535;visibility:visible;mso-wrap-style:square;v-text-anchor:middle" coordsize="370236,65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" path="m316039,41243c298418,26860,277463,16478,253270,9906,229076,3334,202025,,172117,l,,,653510r141637,l141637,418624r36766,c189167,418624,197358,422243,203073,429387v5715,7144,9239,16478,10763,27813c215360,468535,216122,481108,216122,494824r,99536c216122,602075,216694,611505,217932,622554v1143,11049,2953,21336,5334,30956l365760,653510v-1238,-10191,-2381,-20288,-3619,-30480c360902,612934,360331,600932,360331,587216r,-107632c360331,446151,355568,417005,345948,392144v-9525,-24765,-26575,-39243,-51054,-43434l294894,342424v23336,-8954,41719,-26575,55150,-52864c363474,263271,370237,229172,370237,187357v,-35243,-4667,-64865,-13907,-88773c347091,74676,333661,55531,316039,41243xm214694,283273v-8097,16098,-24384,24194,-48864,24194l141637,307467r,-183833l164021,123634v15525,,27813,3239,36766,9907c209741,140113,216313,150114,220504,163544v4191,13431,6286,30957,6286,52483c226790,244697,222790,267176,214694,283273xe" fillcolor="#5bc2e7" stroked="f">
                <v:stroke joinstyle="miter"/>
                <v:path arrowok="t" o:connecttype="custom" o:connectlocs="316039,41243;253270,9906;172117,0;0,0;0,653510;141637,653510;141637,418624;178403,418624;203073,429387;213836,457200;216122,494824;216122,594360;217932,622554;223266,653510;365760,653510;362141,623030;360331,587216;360331,479584;345948,392144;294894,348710;294894,342424;350044,289560;370237,187357;356330,98584;316039,41243;214694,283273;165830,307467;141637,307467;141637,123634;164021,123634;200787,133541;220504,163544;226790,216027;214694,283273" o:connectangles="0,0,0,0,0,0,0,0,0,0,0,0,0,0,0,0,0,0,0,0,0,0,0,0,0,0,0,0,0,0,0,0,0,0"/>
              </v:shape>
              <v:shape id="Vrije vorm: vorm 6" o:spid="_x0000_s1031" style="position:absolute;left:25614;top:58;width:3837;height:6535;visibility:visible;mso-wrap-style:square;v-text-anchor:middle" coordsize="383666,65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" path="m275654,32671c239459,10858,193929,,138970,l,,,653510r138970,c188595,653510,229171,645605,260890,629793v31718,-15811,56483,-38290,74390,-67246c353187,533591,365760,499205,372904,459391v7144,-39720,10763,-83820,10763,-132207c383667,248888,374713,185738,356807,137541,338900,89535,311849,54483,275654,32671xm237554,415957v-2382,25717,-6573,47053,-12573,64103c218980,497110,210884,509492,200787,517303v-10192,7810,-22765,11716,-37624,11716l141637,529019r,-404432l163163,124587v18574,,33338,6001,44387,17907c218599,154496,226981,174974,232696,203930v5715,28956,8477,68866,8477,119730c241173,359473,239935,390239,237554,415957xe" fillcolor="#5bc2e7" stroked="f">
                <v:stroke joinstyle="miter"/>
                <v:path arrowok="t" o:connecttype="custom" o:connectlocs="275654,32671;138970,0;0,0;0,653510;138970,653510;260890,629793;335280,562547;372904,459391;383667,327184;356807,137541;275654,32671;237554,415957;224981,480060;200787,517303;163163,529019;141637,529019;141637,124587;163163,124587;207550,142494;232696,203930;241173,323660;237554,415957" o:connectangles="0,0,0,0,0,0,0,0,0,0,0,0,0,0,0,0,0,0,0,0,0,0"/>
              </v:shape>
              <v:shape id="Vrije vorm: vorm 7" o:spid="_x0000_s1032" style="position:absolute;left:29893;width:3631;height:6705;visibility:visible;mso-wrap-style:square;v-text-anchor:middle" coordsize="363093,670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" path="m351854,412623v-7430,-20955,-17336,-39434,-29623,-55626c309944,340900,295466,326326,278797,313468,262033,300609,244412,288512,225933,277178,207359,266414,192024,256223,179737,246698v-12287,-9525,-21241,-20289,-26861,-32290c147161,202501,144399,186880,144399,167830v,-12572,1334,-23431,4001,-32765c151067,125825,155448,118491,161354,113062v6000,-5430,14001,-8096,24193,-8096c196310,104966,205074,108109,212027,114395v6858,6287,11906,16288,15240,30004c230505,158115,232220,176974,232220,200882r124587,c356807,153638,349758,115252,335756,85630,321659,56007,301657,34385,275654,20669,249650,6953,217551,,179261,,145161,,115158,6286,89154,18859,63151,31432,42672,50864,27718,77152,12764,103442,5334,136589,5334,176689v,29241,3620,54673,10763,76200c23241,274415,32957,292799,45244,308039v12287,15240,25717,28670,40386,40290c100299,359950,115348,370904,130874,381095v15526,8954,28956,17431,40386,25527c182594,414718,191929,422910,199073,431292v7143,8382,12668,17907,16573,28670c219551,470726,221456,483013,221456,496729v,19716,-3143,35719,-9429,48006c205740,557022,194215,563118,177546,563118v-11335,,-21050,-3238,-29146,-9906c140303,546640,134208,535400,130016,519589v-4191,-15812,-6286,-37243,-6286,-64103l,455486v572,42481,6668,79914,18383,112490c30004,600551,49149,625793,75724,643700v26575,17907,62008,26860,106204,26860c219551,670560,251841,663702,278797,649986v26861,-13716,47625,-34195,62294,-61436c355759,561404,363093,526542,363093,484061v-95,-26670,-3810,-50578,-11239,-71438xe" fillcolor="#5bc2e7" stroked="f">
                <v:stroke joinstyle="miter"/>
                <v:path arrowok="t" o:connecttype="custom" o:connectlocs="351854,412623;322231,356997;278797,313468;225933,277178;179737,246698;152876,214408;144399,167830;148400,135065;161354,113062;185547,104966;212027,114395;227267,144399;232220,200882;356807,200882;335756,85630;275654,20669;179261,0;89154,18859;27718,77152;5334,176689;16097,252889;45244,308039;85630,348329;130874,381095;171260,406622;199073,431292;215646,459962;221456,496729;212027,544735;177546,563118;148400,553212;130016,519589;123730,455486;0,455486;18383,567976;75724,643700;181928,670560;278797,649986;341091,588550;363093,484061;351854,412623" o:connectangles="0,0,0,0,0,0,0,0,0,0,0,0,0,0,0,0,0,0,0,0,0,0,0,0,0,0,0,0,0,0,0,0,0,0,0,0,0,0,0,0,0"/>
              </v:shape>
              <v:shape id="Vrije vorm: vorm 8" o:spid="_x0000_s1033" style="position:absolute;left:12133;top:58;width:4133;height:6535;visibility:visible;mso-wrap-style:square;v-text-anchor:middle" coordsize="413289,65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" path="m249364,457010r8859,78200l275272,653510r138018,l304800,,106680,,,653510r138970,l148590,582740c164878,518636,191262,479774,249364,457010xm189071,265367l203454,132683r5429,l224123,264509r13526,100394c211931,373094,189833,383286,170783,395192l189071,265367xe" fillcolor="#5bc2e7" stroked="f">
                <v:stroke joinstyle="miter"/>
                <v:path arrowok="t" o:connecttype="custom" o:connectlocs="249364,457010;258223,535210;275272,653510;413290,653510;304800,0;106680,0;0,653510;138970,653510;148590,582740;249364,457010;189071,265367;203454,132683;208883,132683;224123,264509;237649,364903;170783,395192;189071,265367" o:connectangles="0,0,0,0,0,0,0,0,0,0,0,0,0,0,0,0,0"/>
              </v:shape>
              <v:shape id="Vrije vorm: vorm 9" o:spid="_x0000_s1034" style="position:absolute;left:16646;top:58;width:4133;height:6536;visibility:visible;mso-wrap-style:square;v-text-anchor:middle" coordsize="413289,653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" path="m106680,l,653606r138970,l154496,539687v41338,-13335,73247,-31909,98012,-54388l258128,535210r17049,118300l413290,653510,304800,,106680,xm165449,436531r1334,-12478l189167,265367,203549,132683r5334,l224123,264509r11049,82010c221266,387668,200596,416623,165449,436531xe" fillcolor="#5bc2e7" stroked="f">
                <v:stroke joinstyle="miter"/>
                <v:path arrowok="t" o:connecttype="custom" o:connectlocs="106680,0;0,653606;138970,653606;154496,539687;252508,485299;258128,535210;275177,653510;413290,653510;304800,0;106680,0;165449,436531;166783,424053;189167,265367;203549,132683;208883,132683;224123,264509;235172,346519;165449,436531" o:connectangles="0,0,0,0,0,0,0,0,0,0,0,0,0,0,0,0,0,0"/>
              </v:shape>
              <v:shape id="Vrije vorm: vorm 10" o:spid="_x0000_s1035" style="position:absolute;left:17760;top:7444;width:2860;height:6535;visibility:visible;mso-wrap-style:square;v-text-anchor:middle" coordsize="286035,65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" path="m,653510r286036,l286036,528923r-146114,l139922,377381r130874,l270796,261747r-130874,l139922,124587r146114,l286036,,,,,653510xe" fillcolor="#5bc2e7" stroked="f">
                <v:stroke joinstyle="miter"/>
                <v:path arrowok="t" o:connecttype="custom" o:connectlocs="0,653510;286036,653510;286036,528923;139922,528923;139922,377381;270796,377381;270796,261747;139922,261747;139922,124587;286036,124587;286036,0;0,0" o:connectangles="0,0,0,0,0,0,0,0,0,0,0,0"/>
              </v:shape>
              <v:shape id="Vrije vorm: vorm 11" o:spid="_x0000_s1036" style="position:absolute;left:13657;top:7444;width:3604;height:6536;visibility:visible;mso-wrap-style:square;v-text-anchor:middle" coordsize="360425,653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" path="m322326,343757c309467,328517,293465,318230,274415,312801r,-5334c289370,302705,302228,293751,312992,280511v10763,-13144,19145,-29146,25050,-47910c344043,213741,346996,193262,346996,171164v,-35242,-5525,-65722,-16574,-91440c319373,54007,301562,34290,277082,20574,252603,6858,220027,,179356,l,,,653606r164973,c207454,653606,243078,646748,272129,633032v28956,-13717,50959,-34481,65913,-62294c352996,542925,360426,509302,360426,469868v,-26956,-3143,-50768,-9430,-71723c344710,377095,335185,358997,322326,343757xm141732,109347r22384,c182023,109347,195072,116015,203073,129540v8096,13430,12097,33623,12097,60484c215170,206121,213550,220409,210217,232601v-3334,12287,-8478,21717,-15717,28289c187357,267462,177737,270796,165830,270796r-24193,l141637,109347r95,xm207550,519494v-8668,14668,-23432,22002,-44387,22002l141637,541496r,-171259l165830,370237v16764,,30004,6858,39910,20574c215646,404622,220504,425768,220504,454438v95,28765,-4287,50482,-12954,65056xe" fillcolor="#5bc2e7" stroked="f">
                <v:stroke joinstyle="miter"/>
                <v:path arrowok="t" o:connecttype="custom" o:connectlocs="322326,343757;274415,312801;274415,307467;312992,280511;338042,232601;346996,171164;330422,79724;277082,20574;179356,0;0,0;0,653606;164973,653606;272129,633032;338042,570738;360426,469868;350996,398145;322326,343757;141732,109347;164116,109347;203073,129540;215170,190024;210217,232601;194500,260890;165830,270796;141637,270796;141637,109347;207550,519494;163163,541496;141637,541496;141637,370237;165830,370237;205740,390811;220504,454438;207550,519494" o:connectangles="0,0,0,0,0,0,0,0,0,0,0,0,0,0,0,0,0,0,0,0,0,0,0,0,0,0,0,0,0,0,0,0,0,0"/>
              </v:shape>
              <v:shape id="Vrije vorm: vorm 12" o:spid="_x0000_s1037" style="position:absolute;left:21277;top:7444;width:3703;height:6535;visibility:visible;mso-wrap-style:square;v-text-anchor:middle" coordsize="370332,65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" path="m350139,289560v13430,-26289,20193,-60388,20193,-102203c370332,152114,365665,122492,356426,98584,347186,74676,333661,55531,316039,41243,298418,26860,277463,16478,253270,9906,229076,3334,202025,,172117,l,,,653510r141637,l141637,418624r36766,c189167,418624,197358,422243,203073,429387v5715,7144,9239,16478,10763,27813c215360,468535,216122,481108,216122,494824r,99536c216122,602075,216694,611505,217932,622554v1143,11049,2953,21336,5334,30956l365760,653510v-1238,-10191,-2381,-20288,-3619,-30480c360902,612934,360331,600932,360331,587216r,-107537c360331,446246,355568,417100,345948,392240v-9525,-24766,-26575,-39243,-51054,-43434l294894,342519v23336,-9049,41719,-26670,55245,-52959xm214694,283273v-8097,16098,-24384,24194,-48864,24194l141637,307467r,-183832l164021,123635v15525,,27813,3238,36766,9905c209741,140113,216313,150114,220504,163544v4191,13430,6286,30957,6286,52483c226790,244697,222790,267176,214694,283273xe" fillcolor="#5bc2e7" stroked="f">
                <v:stroke joinstyle="miter"/>
                <v:path arrowok="t" o:connecttype="custom" o:connectlocs="350139,289560;370332,187357;356426,98584;316039,41243;253270,9906;172117,0;0,0;0,653510;141637,653510;141637,418624;178403,418624;203073,429387;213836,457200;216122,494824;216122,594360;217932,622554;223266,653510;365760,653510;362141,623030;360331,587216;360331,479679;345948,392240;294894,348806;294894,342519;350139,289560;214694,283273;165830,307467;141637,307467;141637,123635;164021,123635;200787,133540;220504,163544;226790,216027;214694,283273" o:connectangles="0,0,0,0,0,0,0,0,0,0,0,0,0,0,0,0,0,0,0,0,0,0,0,0,0,0,0,0,0,0,0,0,0,0"/>
              </v:shape>
              <v:shape id="Vrije vorm: vorm 13" o:spid="_x0000_s1038" style="position:absolute;left:25439;top:7385;width:3891;height:6707;visibility:visible;mso-wrap-style:square;v-text-anchor:middle" coordsize="389096,670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" path="m165830,142875v8382,-12859,20003,-19240,34957,-19240c212693,123635,222409,127254,229933,134398v7430,7144,13145,19431,17050,36766c250888,188500,253079,212122,253746,242030r135350,c389096,190595,382524,146971,369380,111157,356235,75248,335851,47815,308420,28670,280892,9525,245650,,202597,,172688,,145351,5048,120587,15240,95821,25432,74390,42767,56483,67246,38576,91726,24670,125349,14764,168116,4858,210884,,265367,,331756v,53244,3143,100679,9430,142589c15716,516160,26289,551783,41243,581025v14954,29242,35433,51530,61436,66770c128683,663035,160782,670655,199072,670655v28671,,54483,-4476,77534,-13430c299656,648272,319468,634365,336232,615505v16764,-18859,29718,-42862,38958,-72199c384429,514064,389096,479108,389096,438436r,-130016l198120,308420r,107537l253746,415957r,17907c253746,458343,252127,479012,248793,495776v-3239,16764,-8477,29623,-15716,38577c225933,543306,215455,547783,201739,547783v-10763,,-20193,-3715,-28289,-11240c165354,529114,159258,517112,155067,500634v-4191,-16383,-7144,-38576,-8954,-66294c144304,406527,143446,372332,143446,331661v,-52578,1620,-94012,4953,-124207c151638,177260,157448,155734,165830,142875xe" fillcolor="#5bc2e7" stroked="f">
                <v:stroke joinstyle="miter"/>
                <v:path arrowok="t" o:connecttype="custom" o:connectlocs="165830,142875;200787,123635;229933,134398;246983,171164;253746,242030;389096,242030;369380,111157;308420,28670;202597,0;120587,15240;56483,67246;14764,168116;0,331756;9430,474345;41243,581025;102679,647795;199072,670655;276606,657225;336232,615505;375190,543306;389096,438436;389096,308420;198120,308420;198120,415957;253746,415957;253746,433864;248793,495776;233077,534353;201739,547783;173450,536543;155067,500634;146113,434340;143446,331661;148399,207454;165830,142875" o:connectangles="0,0,0,0,0,0,0,0,0,0,0,0,0,0,0,0,0,0,0,0,0,0,0,0,0,0,0,0,0,0,0,0,0,0,0"/>
              </v:shape>
              <v:shape id="Vrije vorm: vorm 14" o:spid="_x0000_s1039" style="position:absolute;left:29952;top:7444;width:2859;height:6535;visibility:visible;mso-wrap-style:square;v-text-anchor:middle" coordsize="285940,65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" path="m,653510r285941,l285941,528923r-146114,l139827,377381r130874,l270701,261747r-130874,l139827,124587r146114,l285941,,,,,653510xe" fillcolor="#5bc2e7" stroked="f">
                <v:stroke joinstyle="miter"/>
                <v:path arrowok="t" o:connecttype="custom" o:connectlocs="0,653510;285941,653510;285941,528923;139827,528923;139827,377381;270701,377381;270701,261747;139827,261747;139827,124587;285941,124587;285941,0;0,0" o:connectangles="0,0,0,0,0,0,0,0,0,0,0,0"/>
              </v:shape>
              <v:shape id="Vrije vorm: vorm 15" o:spid="_x0000_s1040" style="position:absolute;left:33469;top:7444;width:3702;height:6535;visibility:visible;mso-wrap-style:square;v-text-anchor:middle" coordsize="370236,65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" path="m240221,r,170307l247460,364903r-5430,l151447,,,,,653510r130874,l130874,479584,122777,293180r6287,l219646,653510r150591,l370237,,240221,xe" fillcolor="#5bc2e7" stroked="f">
                <v:stroke joinstyle="miter"/>
                <v:path arrowok="t" o:connecttype="custom" o:connectlocs="240221,0;240221,170307;247460,364903;242030,364903;151447,0;0,0;0,653510;130874,653510;130874,479584;122777,293180;129064,293180;219646,653510;370237,653510;370237,0" o:connectangles="0,0,0,0,0,0,0,0,0,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D34E4"/>
    <w:multiLevelType w:val="hybridMultilevel"/>
    <w:tmpl w:val="CAB64406"/>
    <w:lvl w:ilvl="0" w:tplc="526C852C">
      <w:start w:val="1"/>
      <w:numFmt w:val="bullet"/>
      <w:lvlText w:val=""/>
      <w:lvlJc w:val="left"/>
      <w:pPr>
        <w:ind w:left="785" w:hanging="360"/>
      </w:pPr>
      <w:rPr>
        <w:rFonts w:ascii="Symbol" w:hAnsi="Symbol" w:cs="Symbol" w:hint="default"/>
        <w:color w:val="7F7F7F" w:themeColor="text1" w:themeTint="8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A394A"/>
    <w:multiLevelType w:val="hybridMultilevel"/>
    <w:tmpl w:val="731EC1AE"/>
    <w:lvl w:ilvl="0" w:tplc="181C5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57CFE"/>
    <w:multiLevelType w:val="hybridMultilevel"/>
    <w:tmpl w:val="0114D85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44DBC"/>
    <w:multiLevelType w:val="hybridMultilevel"/>
    <w:tmpl w:val="C562F690"/>
    <w:lvl w:ilvl="0" w:tplc="EEA033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A3DE2"/>
    <w:multiLevelType w:val="hybridMultilevel"/>
    <w:tmpl w:val="9B767DA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3C6B23"/>
    <w:multiLevelType w:val="hybridMultilevel"/>
    <w:tmpl w:val="F7B6CA34"/>
    <w:lvl w:ilvl="0" w:tplc="2CC4C738">
      <w:start w:val="1"/>
      <w:numFmt w:val="bullet"/>
      <w:lvlText w:val="­"/>
      <w:lvlJc w:val="left"/>
      <w:pPr>
        <w:ind w:left="720" w:hanging="360"/>
      </w:pPr>
      <w:rPr>
        <w:rFonts w:ascii="Coo Hew" w:hAnsi="Coo H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6E5F36"/>
    <w:multiLevelType w:val="multilevel"/>
    <w:tmpl w:val="D800EF9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A4014A"/>
    <w:multiLevelType w:val="hybridMultilevel"/>
    <w:tmpl w:val="CD9086FE"/>
    <w:lvl w:ilvl="0" w:tplc="DCF08C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9379BD"/>
    <w:multiLevelType w:val="hybridMultilevel"/>
    <w:tmpl w:val="43EADDDC"/>
    <w:lvl w:ilvl="0" w:tplc="0062213E">
      <w:start w:val="1"/>
      <w:numFmt w:val="bullet"/>
      <w:lvlText w:val="□"/>
      <w:lvlJc w:val="left"/>
      <w:pPr>
        <w:ind w:left="720" w:hanging="360"/>
      </w:pPr>
      <w:rPr>
        <w:rFonts w:ascii="Arial" w:hAnsi="Arial" w:cs="Arial" w:hint="default"/>
        <w:sz w:val="40"/>
        <w:szCs w:val="4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A117FD"/>
    <w:multiLevelType w:val="multilevel"/>
    <w:tmpl w:val="36467C56"/>
    <w:lvl w:ilvl="0">
      <w:start w:val="1"/>
      <w:numFmt w:val="bullet"/>
      <w:pStyle w:val="GEOpsomming1"/>
      <w:lvlText w:val=""/>
      <w:lvlJc w:val="left"/>
      <w:pPr>
        <w:ind w:left="213" w:hanging="213"/>
      </w:pPr>
      <w:rPr>
        <w:rFonts w:ascii="Symbol" w:hAnsi="Symbol" w:cs="Times New Roman" w:hint="default"/>
        <w:color w:val="000000" w:themeColor="text1"/>
      </w:rPr>
    </w:lvl>
    <w:lvl w:ilvl="1">
      <w:start w:val="1"/>
      <w:numFmt w:val="bullet"/>
      <w:pStyle w:val="GEOpsomming2"/>
      <w:lvlText w:val=""/>
      <w:lvlJc w:val="left"/>
      <w:pPr>
        <w:ind w:left="638" w:hanging="213"/>
      </w:pPr>
      <w:rPr>
        <w:rFonts w:ascii="Symbol" w:hAnsi="Symbol" w:cs="Times New Roman" w:hint="default"/>
        <w:color w:val="7F7F7F" w:themeColor="text1" w:themeTint="8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597E721E"/>
    <w:multiLevelType w:val="hybridMultilevel"/>
    <w:tmpl w:val="94B4656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CD4F1B"/>
    <w:multiLevelType w:val="hybridMultilevel"/>
    <w:tmpl w:val="0914ABD0"/>
    <w:lvl w:ilvl="0" w:tplc="A8BC9E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BE0F46"/>
    <w:multiLevelType w:val="multilevel"/>
    <w:tmpl w:val="5C76A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9707F6"/>
    <w:multiLevelType w:val="hybridMultilevel"/>
    <w:tmpl w:val="D7CA09B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934357">
    <w:abstractNumId w:val="5"/>
  </w:num>
  <w:num w:numId="2" w16cid:durableId="256713438">
    <w:abstractNumId w:val="8"/>
  </w:num>
  <w:num w:numId="3" w16cid:durableId="63529269">
    <w:abstractNumId w:val="1"/>
  </w:num>
  <w:num w:numId="4" w16cid:durableId="2128426777">
    <w:abstractNumId w:val="0"/>
  </w:num>
  <w:num w:numId="5" w16cid:durableId="1019159265">
    <w:abstractNumId w:val="9"/>
  </w:num>
  <w:num w:numId="6" w16cid:durableId="1638992354">
    <w:abstractNumId w:val="10"/>
  </w:num>
  <w:num w:numId="7" w16cid:durableId="312635867">
    <w:abstractNumId w:val="4"/>
  </w:num>
  <w:num w:numId="8" w16cid:durableId="1699888852">
    <w:abstractNumId w:val="2"/>
  </w:num>
  <w:num w:numId="9" w16cid:durableId="2009166105">
    <w:abstractNumId w:val="12"/>
  </w:num>
  <w:num w:numId="10" w16cid:durableId="71660314">
    <w:abstractNumId w:val="6"/>
  </w:num>
  <w:num w:numId="11" w16cid:durableId="215822237">
    <w:abstractNumId w:val="11"/>
  </w:num>
  <w:num w:numId="12" w16cid:durableId="1529683002">
    <w:abstractNumId w:val="3"/>
  </w:num>
  <w:num w:numId="13" w16cid:durableId="218395800">
    <w:abstractNumId w:val="7"/>
  </w:num>
  <w:num w:numId="14" w16cid:durableId="1494507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8A6"/>
    <w:rsid w:val="000043CD"/>
    <w:rsid w:val="000074E3"/>
    <w:rsid w:val="00013748"/>
    <w:rsid w:val="00025844"/>
    <w:rsid w:val="00031A59"/>
    <w:rsid w:val="00034A9F"/>
    <w:rsid w:val="000408E0"/>
    <w:rsid w:val="00057EFC"/>
    <w:rsid w:val="0007218E"/>
    <w:rsid w:val="00090C10"/>
    <w:rsid w:val="00095419"/>
    <w:rsid w:val="000B6920"/>
    <w:rsid w:val="000D7E94"/>
    <w:rsid w:val="000E13A5"/>
    <w:rsid w:val="000E54B4"/>
    <w:rsid w:val="000F3C51"/>
    <w:rsid w:val="0011069A"/>
    <w:rsid w:val="001211C9"/>
    <w:rsid w:val="0014329A"/>
    <w:rsid w:val="00152AFA"/>
    <w:rsid w:val="00177742"/>
    <w:rsid w:val="001C397A"/>
    <w:rsid w:val="001D1A08"/>
    <w:rsid w:val="001D1FB2"/>
    <w:rsid w:val="001E0F82"/>
    <w:rsid w:val="00201433"/>
    <w:rsid w:val="00210C2F"/>
    <w:rsid w:val="00236A73"/>
    <w:rsid w:val="00241A8D"/>
    <w:rsid w:val="00266BEF"/>
    <w:rsid w:val="00274B67"/>
    <w:rsid w:val="002810A5"/>
    <w:rsid w:val="002D093B"/>
    <w:rsid w:val="002D4D54"/>
    <w:rsid w:val="002F2468"/>
    <w:rsid w:val="0030197F"/>
    <w:rsid w:val="00303FA0"/>
    <w:rsid w:val="00316C97"/>
    <w:rsid w:val="003205AB"/>
    <w:rsid w:val="003235A2"/>
    <w:rsid w:val="0032467C"/>
    <w:rsid w:val="00350A2A"/>
    <w:rsid w:val="0038384D"/>
    <w:rsid w:val="003A1F15"/>
    <w:rsid w:val="003F3A9E"/>
    <w:rsid w:val="003F4D85"/>
    <w:rsid w:val="0042675B"/>
    <w:rsid w:val="004760A5"/>
    <w:rsid w:val="00487A61"/>
    <w:rsid w:val="004B7452"/>
    <w:rsid w:val="004C0A60"/>
    <w:rsid w:val="004C3E14"/>
    <w:rsid w:val="004C4256"/>
    <w:rsid w:val="004F51AA"/>
    <w:rsid w:val="00561D2B"/>
    <w:rsid w:val="005663E0"/>
    <w:rsid w:val="00570BEB"/>
    <w:rsid w:val="00584040"/>
    <w:rsid w:val="005A66F9"/>
    <w:rsid w:val="005B64D1"/>
    <w:rsid w:val="005C0601"/>
    <w:rsid w:val="005E646E"/>
    <w:rsid w:val="005F2D78"/>
    <w:rsid w:val="005F6ABF"/>
    <w:rsid w:val="00601873"/>
    <w:rsid w:val="006068D2"/>
    <w:rsid w:val="00612B06"/>
    <w:rsid w:val="00631CF8"/>
    <w:rsid w:val="00647764"/>
    <w:rsid w:val="00657A3E"/>
    <w:rsid w:val="006A46F6"/>
    <w:rsid w:val="006B388D"/>
    <w:rsid w:val="006D1198"/>
    <w:rsid w:val="006F0D03"/>
    <w:rsid w:val="006F7C1A"/>
    <w:rsid w:val="00706388"/>
    <w:rsid w:val="00707586"/>
    <w:rsid w:val="00761924"/>
    <w:rsid w:val="00774DE6"/>
    <w:rsid w:val="0078260F"/>
    <w:rsid w:val="007834B7"/>
    <w:rsid w:val="00783681"/>
    <w:rsid w:val="007C0968"/>
    <w:rsid w:val="007C3B54"/>
    <w:rsid w:val="007F2DA7"/>
    <w:rsid w:val="0080300C"/>
    <w:rsid w:val="00811AEE"/>
    <w:rsid w:val="008474B5"/>
    <w:rsid w:val="00853ED9"/>
    <w:rsid w:val="00876A79"/>
    <w:rsid w:val="0089489C"/>
    <w:rsid w:val="00895686"/>
    <w:rsid w:val="008A0D43"/>
    <w:rsid w:val="008D3FCD"/>
    <w:rsid w:val="008E3460"/>
    <w:rsid w:val="008F5541"/>
    <w:rsid w:val="00905B92"/>
    <w:rsid w:val="00913527"/>
    <w:rsid w:val="00922041"/>
    <w:rsid w:val="00922728"/>
    <w:rsid w:val="00951EF1"/>
    <w:rsid w:val="009563D7"/>
    <w:rsid w:val="009A15B8"/>
    <w:rsid w:val="009A3F3E"/>
    <w:rsid w:val="009A7749"/>
    <w:rsid w:val="009D146B"/>
    <w:rsid w:val="009E4800"/>
    <w:rsid w:val="00A3023E"/>
    <w:rsid w:val="00A62B83"/>
    <w:rsid w:val="00A71629"/>
    <w:rsid w:val="00AC6083"/>
    <w:rsid w:val="00AE37BC"/>
    <w:rsid w:val="00AE700F"/>
    <w:rsid w:val="00AF3C73"/>
    <w:rsid w:val="00AF75AC"/>
    <w:rsid w:val="00B15F3F"/>
    <w:rsid w:val="00B212BB"/>
    <w:rsid w:val="00B2263E"/>
    <w:rsid w:val="00B40BAF"/>
    <w:rsid w:val="00B42960"/>
    <w:rsid w:val="00B61926"/>
    <w:rsid w:val="00B719E2"/>
    <w:rsid w:val="00B95A16"/>
    <w:rsid w:val="00BA2A8F"/>
    <w:rsid w:val="00BA7555"/>
    <w:rsid w:val="00BB647D"/>
    <w:rsid w:val="00BE10E6"/>
    <w:rsid w:val="00BE2C4C"/>
    <w:rsid w:val="00BE42F6"/>
    <w:rsid w:val="00BE64B0"/>
    <w:rsid w:val="00BF05A3"/>
    <w:rsid w:val="00BF752D"/>
    <w:rsid w:val="00C113FA"/>
    <w:rsid w:val="00C140F8"/>
    <w:rsid w:val="00C22021"/>
    <w:rsid w:val="00C56181"/>
    <w:rsid w:val="00C5637B"/>
    <w:rsid w:val="00C6438A"/>
    <w:rsid w:val="00C966BC"/>
    <w:rsid w:val="00CA3E13"/>
    <w:rsid w:val="00CA3F79"/>
    <w:rsid w:val="00CA48C0"/>
    <w:rsid w:val="00CA55D7"/>
    <w:rsid w:val="00CC0471"/>
    <w:rsid w:val="00CC6033"/>
    <w:rsid w:val="00CC6B80"/>
    <w:rsid w:val="00CD13D0"/>
    <w:rsid w:val="00CF1886"/>
    <w:rsid w:val="00CF28A6"/>
    <w:rsid w:val="00D102AA"/>
    <w:rsid w:val="00D201E0"/>
    <w:rsid w:val="00D22808"/>
    <w:rsid w:val="00D26548"/>
    <w:rsid w:val="00D35E3B"/>
    <w:rsid w:val="00D4120B"/>
    <w:rsid w:val="00D606AE"/>
    <w:rsid w:val="00D72A20"/>
    <w:rsid w:val="00D84DCE"/>
    <w:rsid w:val="00D9129B"/>
    <w:rsid w:val="00D91B4F"/>
    <w:rsid w:val="00DA0220"/>
    <w:rsid w:val="00DA5B2C"/>
    <w:rsid w:val="00DB1036"/>
    <w:rsid w:val="00DB562D"/>
    <w:rsid w:val="00DC06FF"/>
    <w:rsid w:val="00DD4082"/>
    <w:rsid w:val="00DF49C3"/>
    <w:rsid w:val="00E17013"/>
    <w:rsid w:val="00E1722C"/>
    <w:rsid w:val="00E269C4"/>
    <w:rsid w:val="00E36F65"/>
    <w:rsid w:val="00E60B79"/>
    <w:rsid w:val="00E617D9"/>
    <w:rsid w:val="00E650AF"/>
    <w:rsid w:val="00E71F41"/>
    <w:rsid w:val="00E75DB7"/>
    <w:rsid w:val="00E82671"/>
    <w:rsid w:val="00E96090"/>
    <w:rsid w:val="00EA2385"/>
    <w:rsid w:val="00EC2A78"/>
    <w:rsid w:val="00EF3BD4"/>
    <w:rsid w:val="00F23F55"/>
    <w:rsid w:val="00F267E2"/>
    <w:rsid w:val="00F3099B"/>
    <w:rsid w:val="00F323DC"/>
    <w:rsid w:val="00F4587A"/>
    <w:rsid w:val="00F53F86"/>
    <w:rsid w:val="00F634CF"/>
    <w:rsid w:val="00F837A7"/>
    <w:rsid w:val="00F94140"/>
    <w:rsid w:val="00FA4BAB"/>
    <w:rsid w:val="00FC51B8"/>
    <w:rsid w:val="00FC66FE"/>
    <w:rsid w:val="00FD22E0"/>
    <w:rsid w:val="00FD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C80D2"/>
  <w15:chartTrackingRefBased/>
  <w15:docId w15:val="{D86679BA-F6CA-4D61-8C26-9C3A5D28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51B8"/>
    <w:pPr>
      <w:spacing w:after="0" w:line="269" w:lineRule="auto"/>
    </w:pPr>
    <w:rPr>
      <w:rFonts w:ascii="Arial" w:hAnsi="Arial" w:cs="Times New Roman"/>
      <w:sz w:val="20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266BEF"/>
    <w:pPr>
      <w:keepNext/>
      <w:outlineLvl w:val="0"/>
    </w:pPr>
    <w:rPr>
      <w:rFonts w:cs="Arial"/>
      <w:b/>
      <w:bCs/>
      <w:color w:val="1E64C8"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66BEF"/>
    <w:pPr>
      <w:keepNext/>
      <w:keepLines/>
      <w:spacing w:before="40"/>
      <w:outlineLvl w:val="1"/>
    </w:pPr>
    <w:rPr>
      <w:rFonts w:eastAsiaTheme="majorEastAsia" w:cstheme="majorBidi"/>
      <w:color w:val="1E64C8"/>
      <w:sz w:val="24"/>
      <w:szCs w:val="26"/>
    </w:rPr>
  </w:style>
  <w:style w:type="paragraph" w:styleId="Kop3">
    <w:name w:val="heading 3"/>
    <w:basedOn w:val="Standaard"/>
    <w:next w:val="Standaard"/>
    <w:link w:val="Kop3Char"/>
    <w:qFormat/>
    <w:rsid w:val="00266BEF"/>
    <w:pPr>
      <w:keepNext/>
      <w:outlineLvl w:val="2"/>
    </w:pPr>
    <w:rPr>
      <w:b/>
      <w:snapToGrid w:val="0"/>
      <w:sz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AC608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C6083"/>
  </w:style>
  <w:style w:type="character" w:customStyle="1" w:styleId="Kop1Char">
    <w:name w:val="Kop 1 Char"/>
    <w:basedOn w:val="Standaardalinea-lettertype"/>
    <w:link w:val="Kop1"/>
    <w:rsid w:val="00266BEF"/>
    <w:rPr>
      <w:rFonts w:ascii="Arial" w:eastAsia="Times New Roman" w:hAnsi="Arial" w:cs="Arial"/>
      <w:b/>
      <w:bCs/>
      <w:color w:val="1E64C8"/>
      <w:kern w:val="32"/>
      <w:sz w:val="32"/>
      <w:szCs w:val="32"/>
      <w:lang w:val="nl-NL"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266BEF"/>
    <w:rPr>
      <w:rFonts w:ascii="Arial" w:eastAsiaTheme="majorEastAsia" w:hAnsi="Arial" w:cstheme="majorBidi"/>
      <w:color w:val="1E64C8"/>
      <w:sz w:val="24"/>
      <w:szCs w:val="26"/>
      <w:lang w:val="nl-NL" w:eastAsia="nl-BE"/>
    </w:rPr>
  </w:style>
  <w:style w:type="character" w:customStyle="1" w:styleId="Kop3Char">
    <w:name w:val="Kop 3 Char"/>
    <w:basedOn w:val="Standaardalinea-lettertype"/>
    <w:link w:val="Kop3"/>
    <w:rsid w:val="00266BEF"/>
    <w:rPr>
      <w:rFonts w:ascii="Arial" w:eastAsia="Times New Roman" w:hAnsi="Arial" w:cs="Times New Roman"/>
      <w:b/>
      <w:snapToGrid w:val="0"/>
      <w:sz w:val="24"/>
      <w:szCs w:val="20"/>
      <w:lang w:eastAsia="nl-BE"/>
    </w:rPr>
  </w:style>
  <w:style w:type="paragraph" w:styleId="Lijstalinea">
    <w:name w:val="List Paragraph"/>
    <w:basedOn w:val="Standaard"/>
    <w:uiPriority w:val="34"/>
    <w:qFormat/>
    <w:rsid w:val="000F3C51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EA238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A2385"/>
    <w:rPr>
      <w:rFonts w:ascii="Arial" w:hAnsi="Arial" w:cs="Times New Roman"/>
      <w:sz w:val="18"/>
      <w:szCs w:val="20"/>
      <w14:ligatures w14:val="none"/>
    </w:rPr>
  </w:style>
  <w:style w:type="table" w:styleId="Tabelraster">
    <w:name w:val="Table Grid"/>
    <w:basedOn w:val="Standaardtabel"/>
    <w:uiPriority w:val="39"/>
    <w:rsid w:val="00FC5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EReferenties">
    <w:name w:val="GE_Referenties"/>
    <w:basedOn w:val="Standaard"/>
    <w:qFormat/>
    <w:rsid w:val="00E96090"/>
    <w:pPr>
      <w:framePr w:hSpace="142" w:wrap="around" w:vAnchor="page" w:hAnchor="page" w:y="1"/>
      <w:suppressOverlap/>
    </w:pPr>
    <w:rPr>
      <w:noProof/>
      <w:sz w:val="16"/>
      <w:szCs w:val="16"/>
    </w:rPr>
  </w:style>
  <w:style w:type="paragraph" w:customStyle="1" w:styleId="GEReferentiesBold">
    <w:name w:val="GE_Referenties_Bold"/>
    <w:basedOn w:val="GEReferenties"/>
    <w:qFormat/>
    <w:rsid w:val="00E96090"/>
    <w:pPr>
      <w:framePr w:wrap="around"/>
    </w:pPr>
    <w:rPr>
      <w:b/>
      <w:bCs/>
    </w:rPr>
  </w:style>
  <w:style w:type="paragraph" w:customStyle="1" w:styleId="GETekst">
    <w:name w:val="GE_Tekst"/>
    <w:basedOn w:val="Standaard"/>
    <w:qFormat/>
    <w:rsid w:val="00F837A7"/>
    <w:rPr>
      <w:noProof/>
    </w:rPr>
  </w:style>
  <w:style w:type="character" w:styleId="Tekstvantijdelijkeaanduiding">
    <w:name w:val="Placeholder Text"/>
    <w:basedOn w:val="Standaardalinea-lettertype"/>
    <w:uiPriority w:val="99"/>
    <w:semiHidden/>
    <w:rsid w:val="00F837A7"/>
    <w:rPr>
      <w:color w:val="808080"/>
    </w:rPr>
  </w:style>
  <w:style w:type="paragraph" w:customStyle="1" w:styleId="GEOnderwerp">
    <w:name w:val="GE_Onderwerp"/>
    <w:basedOn w:val="Standaard"/>
    <w:qFormat/>
    <w:rsid w:val="00F323DC"/>
    <w:rPr>
      <w:b/>
      <w:bCs/>
      <w:noProof/>
      <w:sz w:val="24"/>
      <w:szCs w:val="24"/>
    </w:rPr>
  </w:style>
  <w:style w:type="paragraph" w:customStyle="1" w:styleId="GEOpsomming1">
    <w:name w:val="GE_Opsomming1"/>
    <w:basedOn w:val="GETekst"/>
    <w:qFormat/>
    <w:rsid w:val="0007218E"/>
    <w:pPr>
      <w:numPr>
        <w:numId w:val="5"/>
      </w:numPr>
    </w:pPr>
  </w:style>
  <w:style w:type="paragraph" w:customStyle="1" w:styleId="GEOpsomming2">
    <w:name w:val="GE_Opsomming2"/>
    <w:basedOn w:val="GETekst"/>
    <w:qFormat/>
    <w:rsid w:val="0007218E"/>
    <w:pPr>
      <w:numPr>
        <w:ilvl w:val="1"/>
        <w:numId w:val="5"/>
      </w:numPr>
    </w:pPr>
  </w:style>
  <w:style w:type="character" w:styleId="Hyperlink">
    <w:name w:val="Hyperlink"/>
    <w:basedOn w:val="Standaardalinea-lettertype"/>
    <w:uiPriority w:val="99"/>
    <w:unhideWhenUsed/>
    <w:rsid w:val="00D102AA"/>
    <w:rPr>
      <w:color w:val="000000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10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ls.werst@geraardsbergen.b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r02\Downloads\Briefsjabloon_ANTWOORD_digitaal%20(3).dotx" TargetMode="External"/></Relationships>
</file>

<file path=word/theme/theme1.xml><?xml version="1.0" encoding="utf-8"?>
<a:theme xmlns:a="http://schemas.openxmlformats.org/drawingml/2006/main" name="Kantoorthema">
  <a:themeElements>
    <a:clrScheme name="Geraardsbergen">
      <a:dk1>
        <a:sysClr val="windowText" lastClr="000000"/>
      </a:dk1>
      <a:lt1>
        <a:sysClr val="window" lastClr="FFFFFF"/>
      </a:lt1>
      <a:dk2>
        <a:srgbClr val="009639"/>
      </a:dk2>
      <a:lt2>
        <a:srgbClr val="5BC2E7"/>
      </a:lt2>
      <a:accent1>
        <a:srgbClr val="003087"/>
      </a:accent1>
      <a:accent2>
        <a:srgbClr val="FDDA24"/>
      </a:accent2>
      <a:accent3>
        <a:srgbClr val="D86018"/>
      </a:accent3>
      <a:accent4>
        <a:srgbClr val="FF5C39"/>
      </a:accent4>
      <a:accent5>
        <a:srgbClr val="F59BBB"/>
      </a:accent5>
      <a:accent6>
        <a:srgbClr val="5A5AA4"/>
      </a:accent6>
      <a:hlink>
        <a:srgbClr val="000000"/>
      </a:hlink>
      <a:folHlink>
        <a:srgbClr val="000000"/>
      </a:folHlink>
    </a:clrScheme>
    <a:fontScheme name="Geraardsberge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2E9F950CE69A459472CF2A4F96B0E0" ma:contentTypeVersion="16" ma:contentTypeDescription="Een nieuw document maken." ma:contentTypeScope="" ma:versionID="7dcb74ad905ea427f62ef7455b7616f9">
  <xsd:schema xmlns:xsd="http://www.w3.org/2001/XMLSchema" xmlns:xs="http://www.w3.org/2001/XMLSchema" xmlns:p="http://schemas.microsoft.com/office/2006/metadata/properties" xmlns:ns2="bfe83cf8-d41c-4c24-8608-bf4f1420917b" xmlns:ns3="bfc9d116-7b0e-40b9-a2dc-bd2e4f0be7ed" targetNamespace="http://schemas.microsoft.com/office/2006/metadata/properties" ma:root="true" ma:fieldsID="b9bd17c9a9e61e811812c3c822d57d81" ns2:_="" ns3:_="">
    <xsd:import namespace="bfe83cf8-d41c-4c24-8608-bf4f1420917b"/>
    <xsd:import namespace="bfc9d116-7b0e-40b9-a2dc-bd2e4f0be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e83cf8-d41c-4c24-8608-bf4f14209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b54c37e-12d9-45fc-998f-288fed8839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9d116-7b0e-40b9-a2dc-bd2e4f0be7e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a772596-cfc5-41a7-b150-8d7129a7eda7}" ma:internalName="TaxCatchAll" ma:showField="CatchAllData" ma:web="bfc9d116-7b0e-40b9-a2dc-bd2e4f0be7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c9d116-7b0e-40b9-a2dc-bd2e4f0be7ed" xsi:nil="true"/>
    <lcf76f155ced4ddcb4097134ff3c332f xmlns="bfe83cf8-d41c-4c24-8608-bf4f1420917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943EED-0CF8-43EC-AC35-A7B7FAD200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C7B631-D4CA-44F9-BE9C-2F477D7268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e83cf8-d41c-4c24-8608-bf4f1420917b"/>
    <ds:schemaRef ds:uri="bfc9d116-7b0e-40b9-a2dc-bd2e4f0be7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ECB346-259F-4725-A70C-7C21B27C7BB6}">
  <ds:schemaRefs>
    <ds:schemaRef ds:uri="http://schemas.microsoft.com/office/2006/metadata/properties"/>
    <ds:schemaRef ds:uri="http://schemas.microsoft.com/office/infopath/2007/PartnerControls"/>
    <ds:schemaRef ds:uri="bfc9d116-7b0e-40b9-a2dc-bd2e4f0be7ed"/>
    <ds:schemaRef ds:uri="bfe83cf8-d41c-4c24-8608-bf4f1420917b"/>
  </ds:schemaRefs>
</ds:datastoreItem>
</file>

<file path=customXml/itemProps4.xml><?xml version="1.0" encoding="utf-8"?>
<ds:datastoreItem xmlns:ds="http://schemas.openxmlformats.org/officeDocument/2006/customXml" ds:itemID="{7A461CD7-D0C5-4847-8B3E-FA4C559E1C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Briefsjabloon_ANTWOORD_digitaal (3)</Template>
  <TotalTime>8</TotalTime>
  <Pages>4</Pages>
  <Words>194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Renneboog</dc:creator>
  <cp:keywords/>
  <dc:description/>
  <cp:lastModifiedBy>Els Werst</cp:lastModifiedBy>
  <cp:revision>7</cp:revision>
  <cp:lastPrinted>2026-03-10T08:04:00Z</cp:lastPrinted>
  <dcterms:created xsi:type="dcterms:W3CDTF">2026-08-13T11:39:00Z</dcterms:created>
  <dcterms:modified xsi:type="dcterms:W3CDTF">2026-09-30T06:56:00Z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0x010100DE2E9F950CE69A459472CF2A4F96B0E0</vt:lpwstr>
  </property>
  <property fmtid="{D5CDD505-2E9C-101B-9397-08002B2CF9AE}" pid="3" name="Order">
    <vt:r8>19453100</vt:r8>
  </property>
  <property fmtid="{D5CDD505-2E9C-101B-9397-08002B2CF9AE}" pid="4" name="MediaServiceImageTags">
    <vt:lpwstr/>
  </property>
</Properties>
</file>